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89799" w14:textId="77777777" w:rsidR="0057360F" w:rsidRPr="008A4B58" w:rsidRDefault="00177848" w:rsidP="008A4B58">
      <w:pPr>
        <w:spacing w:after="0" w:line="360" w:lineRule="auto"/>
        <w:contextualSpacing/>
        <w:rPr>
          <w:rFonts w:asciiTheme="minorHAnsi" w:hAnsiTheme="minorHAnsi" w:cstheme="minorHAnsi"/>
          <w:sz w:val="32"/>
          <w:szCs w:val="32"/>
        </w:rPr>
      </w:pPr>
      <w:r w:rsidRPr="008A4B58">
        <w:rPr>
          <w:rFonts w:asciiTheme="minorHAnsi" w:hAnsiTheme="minorHAnsi" w:cstheme="minorHAnsi"/>
          <w:sz w:val="32"/>
          <w:szCs w:val="32"/>
          <w:u w:val="single"/>
        </w:rPr>
        <w:t>Title</w:t>
      </w:r>
      <w:r w:rsidR="004C328D" w:rsidRPr="008A4B58">
        <w:rPr>
          <w:rFonts w:asciiTheme="minorHAnsi" w:hAnsiTheme="minorHAnsi" w:cstheme="minorHAnsi"/>
          <w:sz w:val="32"/>
          <w:szCs w:val="32"/>
          <w:u w:val="single"/>
        </w:rPr>
        <w:t>/Author</w:t>
      </w:r>
      <w:r w:rsidRPr="008A4B58">
        <w:rPr>
          <w:rFonts w:asciiTheme="minorHAnsi" w:hAnsiTheme="minorHAnsi" w:cstheme="minorHAnsi"/>
          <w:sz w:val="32"/>
          <w:szCs w:val="32"/>
        </w:rPr>
        <w:t>:</w:t>
      </w:r>
      <w:r w:rsidR="00BE744E" w:rsidRPr="008A4B58">
        <w:rPr>
          <w:rFonts w:asciiTheme="minorHAnsi" w:hAnsiTheme="minorHAnsi" w:cstheme="minorHAnsi"/>
          <w:sz w:val="32"/>
          <w:szCs w:val="32"/>
        </w:rPr>
        <w:t xml:space="preserve">  </w:t>
      </w:r>
      <w:r w:rsidR="00185DA9" w:rsidRPr="0087417D">
        <w:rPr>
          <w:rFonts w:asciiTheme="minorHAnsi" w:hAnsiTheme="minorHAnsi" w:cstheme="minorHAnsi"/>
          <w:i/>
          <w:sz w:val="32"/>
          <w:szCs w:val="32"/>
        </w:rPr>
        <w:t>My Side of the Mountain</w:t>
      </w:r>
      <w:r w:rsidR="00185DA9" w:rsidRPr="008A4B58">
        <w:rPr>
          <w:rFonts w:asciiTheme="minorHAnsi" w:hAnsiTheme="minorHAnsi" w:cstheme="minorHAnsi"/>
          <w:sz w:val="32"/>
          <w:szCs w:val="32"/>
        </w:rPr>
        <w:t xml:space="preserve"> by Jean Craighead George (excerpted)</w:t>
      </w:r>
    </w:p>
    <w:p w14:paraId="463C90E3" w14:textId="6F6B8487" w:rsidR="00247713" w:rsidRPr="008A4B58" w:rsidRDefault="0093038E" w:rsidP="008A4B58">
      <w:pPr>
        <w:spacing w:after="0" w:line="360" w:lineRule="auto"/>
        <w:contextualSpacing/>
        <w:rPr>
          <w:rFonts w:asciiTheme="minorHAnsi" w:hAnsiTheme="minorHAnsi" w:cstheme="minorHAnsi"/>
          <w:b/>
          <w:sz w:val="32"/>
          <w:szCs w:val="32"/>
        </w:rPr>
      </w:pPr>
      <w:r w:rsidRPr="008A4B58">
        <w:rPr>
          <w:rFonts w:asciiTheme="minorHAnsi" w:hAnsiTheme="minorHAnsi" w:cstheme="minorHAnsi"/>
          <w:sz w:val="32"/>
          <w:szCs w:val="32"/>
          <w:u w:val="single"/>
        </w:rPr>
        <w:t>Suggested Time</w:t>
      </w:r>
      <w:r w:rsidR="007A1465" w:rsidRPr="008A4B58">
        <w:rPr>
          <w:rFonts w:asciiTheme="minorHAnsi" w:hAnsiTheme="minorHAnsi" w:cstheme="minorHAnsi"/>
          <w:sz w:val="32"/>
          <w:szCs w:val="32"/>
          <w:u w:val="single"/>
        </w:rPr>
        <w:t xml:space="preserve"> to Spend</w:t>
      </w:r>
      <w:r w:rsidR="00144A4B" w:rsidRPr="008A4B58">
        <w:rPr>
          <w:rFonts w:asciiTheme="minorHAnsi" w:hAnsiTheme="minorHAnsi" w:cstheme="minorHAnsi"/>
          <w:sz w:val="32"/>
          <w:szCs w:val="32"/>
          <w:u w:val="single"/>
        </w:rPr>
        <w:t>:</w:t>
      </w:r>
      <w:r w:rsidR="0087417D">
        <w:rPr>
          <w:rFonts w:asciiTheme="minorHAnsi" w:hAnsiTheme="minorHAnsi" w:cstheme="minorHAnsi"/>
          <w:sz w:val="32"/>
          <w:szCs w:val="32"/>
        </w:rPr>
        <w:t xml:space="preserve"> </w:t>
      </w:r>
      <w:r w:rsidR="00A56F82" w:rsidRPr="008A4B58">
        <w:rPr>
          <w:rFonts w:asciiTheme="minorHAnsi" w:hAnsiTheme="minorHAnsi"/>
          <w:sz w:val="32"/>
          <w:szCs w:val="32"/>
        </w:rPr>
        <w:t xml:space="preserve">3-4 </w:t>
      </w:r>
      <w:r w:rsidR="00E4558C" w:rsidRPr="008A4B58">
        <w:rPr>
          <w:rFonts w:asciiTheme="minorHAnsi" w:hAnsiTheme="minorHAnsi" w:cstheme="minorHAnsi"/>
          <w:sz w:val="32"/>
          <w:szCs w:val="32"/>
        </w:rPr>
        <w:t>Weeks</w:t>
      </w:r>
      <w:r w:rsidR="00AC350E" w:rsidRPr="008A4B58">
        <w:rPr>
          <w:rFonts w:asciiTheme="minorHAnsi" w:hAnsiTheme="minorHAnsi" w:cstheme="minorHAnsi"/>
          <w:sz w:val="32"/>
          <w:szCs w:val="32"/>
        </w:rPr>
        <w:tab/>
      </w:r>
      <w:r w:rsidR="00AC350E" w:rsidRPr="0087417D">
        <w:rPr>
          <w:rFonts w:asciiTheme="minorHAnsi" w:hAnsiTheme="minorHAnsi" w:cstheme="minorHAnsi"/>
          <w:sz w:val="24"/>
          <w:szCs w:val="24"/>
        </w:rPr>
        <w:t>(</w:t>
      </w:r>
      <w:r w:rsidR="00093A75" w:rsidRPr="0087417D">
        <w:rPr>
          <w:rFonts w:asciiTheme="minorHAnsi" w:hAnsiTheme="minorHAnsi" w:cstheme="minorHAnsi"/>
          <w:sz w:val="24"/>
          <w:szCs w:val="24"/>
        </w:rPr>
        <w:t xml:space="preserve">Recommendation: </w:t>
      </w:r>
      <w:r w:rsidR="00E4558C" w:rsidRPr="0087417D">
        <w:rPr>
          <w:rFonts w:asciiTheme="minorHAnsi" w:hAnsiTheme="minorHAnsi" w:cstheme="minorHAnsi"/>
          <w:sz w:val="24"/>
          <w:szCs w:val="24"/>
        </w:rPr>
        <w:t>one</w:t>
      </w:r>
      <w:r w:rsidR="00AC350E" w:rsidRPr="0087417D">
        <w:rPr>
          <w:rFonts w:asciiTheme="minorHAnsi" w:hAnsiTheme="minorHAnsi" w:cstheme="minorHAnsi"/>
          <w:sz w:val="24"/>
          <w:szCs w:val="24"/>
        </w:rPr>
        <w:t xml:space="preserve"> </w:t>
      </w:r>
      <w:r w:rsidR="00E4558C" w:rsidRPr="0087417D">
        <w:rPr>
          <w:rFonts w:asciiTheme="minorHAnsi" w:hAnsiTheme="minorHAnsi" w:cstheme="minorHAnsi"/>
          <w:sz w:val="24"/>
          <w:szCs w:val="24"/>
        </w:rPr>
        <w:t>session</w:t>
      </w:r>
      <w:r w:rsidR="009A5C5D" w:rsidRPr="0087417D">
        <w:rPr>
          <w:rFonts w:asciiTheme="minorHAnsi" w:hAnsiTheme="minorHAnsi" w:cstheme="minorHAnsi"/>
          <w:sz w:val="24"/>
          <w:szCs w:val="24"/>
        </w:rPr>
        <w:t xml:space="preserve"> per day, </w:t>
      </w:r>
      <w:r w:rsidR="00255209" w:rsidRPr="0087417D">
        <w:rPr>
          <w:rFonts w:asciiTheme="minorHAnsi" w:hAnsiTheme="minorHAnsi" w:cstheme="minorHAnsi"/>
          <w:sz w:val="24"/>
          <w:szCs w:val="24"/>
        </w:rPr>
        <w:t>at least</w:t>
      </w:r>
      <w:r w:rsidR="009A5C5D" w:rsidRPr="0087417D">
        <w:rPr>
          <w:rFonts w:asciiTheme="minorHAnsi" w:hAnsiTheme="minorHAnsi" w:cstheme="minorHAnsi"/>
          <w:sz w:val="24"/>
          <w:szCs w:val="24"/>
        </w:rPr>
        <w:t xml:space="preserve"> </w:t>
      </w:r>
      <w:r w:rsidR="00185DA9" w:rsidRPr="0087417D">
        <w:rPr>
          <w:rFonts w:asciiTheme="minorHAnsi" w:hAnsiTheme="minorHAnsi" w:cstheme="minorHAnsi"/>
          <w:sz w:val="24"/>
          <w:szCs w:val="24"/>
        </w:rPr>
        <w:t>30</w:t>
      </w:r>
      <w:r w:rsidR="00775841" w:rsidRPr="0087417D">
        <w:rPr>
          <w:rFonts w:asciiTheme="minorHAnsi" w:hAnsiTheme="minorHAnsi" w:cstheme="minorHAnsi"/>
          <w:sz w:val="24"/>
          <w:szCs w:val="24"/>
        </w:rPr>
        <w:t>-45</w:t>
      </w:r>
      <w:r w:rsidR="00B474EF" w:rsidRPr="0087417D">
        <w:rPr>
          <w:rFonts w:asciiTheme="minorHAnsi" w:hAnsiTheme="minorHAnsi" w:cstheme="minorHAnsi"/>
          <w:sz w:val="24"/>
          <w:szCs w:val="24"/>
        </w:rPr>
        <w:t xml:space="preserve"> minutes per day)</w:t>
      </w:r>
    </w:p>
    <w:p w14:paraId="1C8F392C" w14:textId="76EBBA53" w:rsidR="005818BC" w:rsidRPr="0087417D" w:rsidRDefault="001F1840" w:rsidP="008A4B58">
      <w:pPr>
        <w:spacing w:after="0" w:line="360" w:lineRule="auto"/>
        <w:contextualSpacing/>
        <w:rPr>
          <w:rFonts w:asciiTheme="minorHAnsi" w:hAnsiTheme="minorHAnsi" w:cstheme="minorHAnsi"/>
          <w:sz w:val="32"/>
          <w:szCs w:val="32"/>
          <w:u w:val="single"/>
        </w:rPr>
      </w:pPr>
      <w:r w:rsidRPr="0087417D">
        <w:rPr>
          <w:rFonts w:asciiTheme="minorHAnsi" w:hAnsiTheme="minorHAnsi" w:cstheme="minorHAnsi"/>
          <w:sz w:val="32"/>
          <w:szCs w:val="32"/>
          <w:u w:val="single"/>
        </w:rPr>
        <w:t>Common Core</w:t>
      </w:r>
      <w:r w:rsidR="008101BC" w:rsidRPr="0087417D">
        <w:rPr>
          <w:rFonts w:asciiTheme="minorHAnsi" w:hAnsiTheme="minorHAnsi" w:cstheme="minorHAnsi"/>
          <w:sz w:val="32"/>
          <w:szCs w:val="32"/>
          <w:u w:val="single"/>
        </w:rPr>
        <w:t xml:space="preserve"> grade-level</w:t>
      </w:r>
      <w:r w:rsidRPr="0087417D">
        <w:rPr>
          <w:rFonts w:asciiTheme="minorHAnsi" w:hAnsiTheme="minorHAnsi" w:cstheme="minorHAnsi"/>
          <w:sz w:val="32"/>
          <w:szCs w:val="32"/>
          <w:u w:val="single"/>
        </w:rPr>
        <w:t xml:space="preserve"> ELA</w:t>
      </w:r>
      <w:r w:rsidR="008101BC" w:rsidRPr="0087417D">
        <w:rPr>
          <w:rFonts w:asciiTheme="minorHAnsi" w:hAnsiTheme="minorHAnsi" w:cstheme="minorHAnsi"/>
          <w:sz w:val="32"/>
          <w:szCs w:val="32"/>
          <w:u w:val="single"/>
        </w:rPr>
        <w:t>/Literacy</w:t>
      </w:r>
      <w:r w:rsidRPr="0087417D">
        <w:rPr>
          <w:rFonts w:asciiTheme="minorHAnsi" w:hAnsiTheme="minorHAnsi" w:cstheme="minorHAnsi"/>
          <w:sz w:val="32"/>
          <w:szCs w:val="32"/>
          <w:u w:val="single"/>
        </w:rPr>
        <w:t xml:space="preserve"> </w:t>
      </w:r>
      <w:r w:rsidR="00CC51A2" w:rsidRPr="0087417D">
        <w:rPr>
          <w:rFonts w:asciiTheme="minorHAnsi" w:hAnsiTheme="minorHAnsi" w:cstheme="minorHAnsi"/>
          <w:sz w:val="32"/>
          <w:szCs w:val="32"/>
          <w:u w:val="single"/>
        </w:rPr>
        <w:t>Standards</w:t>
      </w:r>
      <w:r w:rsidR="008A4B58" w:rsidRPr="0087417D">
        <w:rPr>
          <w:rFonts w:asciiTheme="minorHAnsi" w:hAnsiTheme="minorHAnsi" w:cstheme="minorHAnsi"/>
          <w:sz w:val="32"/>
          <w:szCs w:val="32"/>
          <w:u w:val="single"/>
        </w:rPr>
        <w:t>:</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RL.2.1,</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R.L.2.2,</w:t>
      </w:r>
      <w:r w:rsidR="0026213B" w:rsidRPr="0087417D">
        <w:rPr>
          <w:rFonts w:asciiTheme="minorHAnsi" w:hAnsiTheme="minorHAnsi" w:cstheme="minorHAnsi"/>
          <w:sz w:val="32"/>
          <w:szCs w:val="32"/>
        </w:rPr>
        <w:t xml:space="preserve"> </w:t>
      </w:r>
      <w:r w:rsidR="00A51216" w:rsidRPr="0087417D">
        <w:rPr>
          <w:rFonts w:asciiTheme="minorHAnsi" w:hAnsiTheme="minorHAnsi" w:cstheme="minorHAnsi"/>
          <w:sz w:val="32"/>
          <w:szCs w:val="32"/>
        </w:rPr>
        <w:t>R</w:t>
      </w:r>
      <w:r w:rsidR="00B169F9" w:rsidRPr="0087417D">
        <w:rPr>
          <w:rFonts w:asciiTheme="minorHAnsi" w:hAnsiTheme="minorHAnsi" w:cstheme="minorHAnsi"/>
          <w:sz w:val="32"/>
          <w:szCs w:val="32"/>
        </w:rPr>
        <w:t>L.</w:t>
      </w:r>
      <w:r w:rsidR="00A51216" w:rsidRPr="0087417D">
        <w:rPr>
          <w:rFonts w:asciiTheme="minorHAnsi" w:hAnsiTheme="minorHAnsi" w:cstheme="minorHAnsi"/>
          <w:sz w:val="32"/>
          <w:szCs w:val="32"/>
        </w:rPr>
        <w:t>2.</w:t>
      </w:r>
      <w:r w:rsidR="00B169F9" w:rsidRPr="0087417D">
        <w:rPr>
          <w:rFonts w:asciiTheme="minorHAnsi" w:hAnsiTheme="minorHAnsi" w:cstheme="minorHAnsi"/>
          <w:sz w:val="32"/>
          <w:szCs w:val="32"/>
        </w:rPr>
        <w:t>3,</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w:t>
      </w:r>
      <w:r w:rsidR="003A28D3">
        <w:rPr>
          <w:rFonts w:asciiTheme="minorHAnsi" w:hAnsiTheme="minorHAnsi" w:cstheme="minorHAnsi"/>
          <w:sz w:val="32"/>
          <w:szCs w:val="32"/>
        </w:rPr>
        <w:t>.2.6;</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W.2.2</w:t>
      </w:r>
      <w:r w:rsidR="003A28D3">
        <w:rPr>
          <w:rFonts w:asciiTheme="minorHAnsi" w:hAnsiTheme="minorHAnsi" w:cstheme="minorHAnsi"/>
          <w:sz w:val="32"/>
          <w:szCs w:val="32"/>
        </w:rPr>
        <w:t>, W.2.8; SL.2.1, SL.2.2</w:t>
      </w:r>
      <w:r w:rsidR="00B169F9" w:rsidRPr="0087417D">
        <w:rPr>
          <w:rFonts w:asciiTheme="minorHAnsi" w:hAnsiTheme="minorHAnsi" w:cstheme="minorHAnsi"/>
          <w:sz w:val="32"/>
          <w:szCs w:val="32"/>
        </w:rPr>
        <w:t>,</w:t>
      </w:r>
      <w:r w:rsidR="003A28D3">
        <w:rPr>
          <w:rFonts w:asciiTheme="minorHAnsi" w:hAnsiTheme="minorHAnsi" w:cstheme="minorHAnsi"/>
          <w:sz w:val="32"/>
          <w:szCs w:val="32"/>
        </w:rPr>
        <w:t xml:space="preserve"> SL.2.6;</w:t>
      </w:r>
      <w:r w:rsidR="000156CA"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L.2.1, L.2.4,</w:t>
      </w:r>
      <w:r w:rsidR="00DC151F"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L.2.5,</w:t>
      </w:r>
      <w:r w:rsidR="00DC151F"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L.2.6</w:t>
      </w:r>
      <w:r w:rsidR="008943AE" w:rsidRPr="0087417D">
        <w:rPr>
          <w:rFonts w:asciiTheme="minorHAnsi" w:hAnsiTheme="minorHAnsi" w:cstheme="minorHAnsi"/>
          <w:sz w:val="32"/>
          <w:szCs w:val="32"/>
        </w:rPr>
        <w:t xml:space="preserve"> </w:t>
      </w:r>
    </w:p>
    <w:p w14:paraId="3D910542" w14:textId="382ECAA8" w:rsidR="00AD409C" w:rsidRPr="0087417D" w:rsidRDefault="00AD409C" w:rsidP="008A4B58">
      <w:pPr>
        <w:spacing w:after="0" w:line="360" w:lineRule="auto"/>
        <w:contextualSpacing/>
        <w:rPr>
          <w:rFonts w:asciiTheme="minorHAnsi" w:hAnsiTheme="minorHAnsi" w:cstheme="minorHAnsi"/>
          <w:sz w:val="32"/>
          <w:szCs w:val="32"/>
        </w:rPr>
      </w:pPr>
      <w:r w:rsidRPr="008A4B58">
        <w:rPr>
          <w:rFonts w:asciiTheme="minorHAnsi" w:hAnsiTheme="minorHAnsi" w:cstheme="minorHAnsi"/>
          <w:sz w:val="32"/>
          <w:szCs w:val="32"/>
          <w:u w:val="single"/>
        </w:rPr>
        <w:t>Next Generation Science Standards</w:t>
      </w:r>
      <w:r w:rsidR="0087417D">
        <w:rPr>
          <w:rFonts w:asciiTheme="minorHAnsi" w:hAnsiTheme="minorHAnsi" w:cstheme="minorHAnsi"/>
          <w:sz w:val="32"/>
          <w:szCs w:val="32"/>
          <w:u w:val="single"/>
        </w:rPr>
        <w:t>:</w:t>
      </w:r>
      <w:r w:rsidR="0087417D">
        <w:rPr>
          <w:rFonts w:asciiTheme="minorHAnsi" w:hAnsiTheme="minorHAnsi" w:cstheme="minorHAnsi"/>
          <w:sz w:val="32"/>
          <w:szCs w:val="32"/>
        </w:rPr>
        <w:t xml:space="preserve"> 2-LS4-1</w:t>
      </w:r>
    </w:p>
    <w:p w14:paraId="7F837842" w14:textId="7BFA5695" w:rsidR="00AD409C" w:rsidRPr="0087417D" w:rsidRDefault="0087417D" w:rsidP="008A4B58">
      <w:pPr>
        <w:spacing w:after="0" w:line="360" w:lineRule="auto"/>
        <w:contextualSpacing/>
        <w:rPr>
          <w:sz w:val="24"/>
          <w:szCs w:val="24"/>
        </w:rPr>
      </w:pPr>
      <w:r w:rsidRPr="0087417D">
        <w:rPr>
          <w:sz w:val="24"/>
          <w:szCs w:val="24"/>
        </w:rPr>
        <w:t>2-LS4-1:</w:t>
      </w:r>
      <w:r w:rsidR="00AD409C" w:rsidRPr="0087417D">
        <w:rPr>
          <w:sz w:val="24"/>
          <w:szCs w:val="24"/>
        </w:rPr>
        <w:t xml:space="preserve"> Make observations of plants and animals to compare the diversity of life in different habitats. [Clarification Statement: Emphasis is on the diversity of living things in each of a variety of different habitats.]</w:t>
      </w:r>
    </w:p>
    <w:p w14:paraId="71A98086" w14:textId="77777777" w:rsidR="005D754B" w:rsidRPr="00F23D8A" w:rsidRDefault="005D754B" w:rsidP="008A4B58">
      <w:pPr>
        <w:spacing w:after="0" w:line="360" w:lineRule="auto"/>
        <w:contextualSpacing/>
        <w:rPr>
          <w:sz w:val="14"/>
          <w:szCs w:val="24"/>
        </w:rPr>
      </w:pPr>
    </w:p>
    <w:p w14:paraId="0EB47AF6" w14:textId="77777777" w:rsidR="001F1840" w:rsidRPr="007E4440" w:rsidRDefault="000B5786" w:rsidP="008A4B58">
      <w:pPr>
        <w:spacing w:after="0" w:line="360" w:lineRule="auto"/>
        <w:contextualSpacing/>
        <w:rPr>
          <w:rFonts w:asciiTheme="minorHAnsi" w:hAnsiTheme="minorHAnsi" w:cstheme="minorHAnsi"/>
          <w:sz w:val="32"/>
          <w:szCs w:val="32"/>
          <w:u w:val="single"/>
        </w:rPr>
      </w:pPr>
      <w:r w:rsidRPr="007E4440">
        <w:rPr>
          <w:rFonts w:asciiTheme="minorHAnsi" w:hAnsiTheme="minorHAnsi" w:cstheme="minorHAnsi"/>
          <w:sz w:val="32"/>
          <w:szCs w:val="32"/>
          <w:u w:val="single"/>
        </w:rPr>
        <w:t xml:space="preserve">Teacher </w:t>
      </w:r>
      <w:r w:rsidR="004D3BFD" w:rsidRPr="007E4440">
        <w:rPr>
          <w:rFonts w:asciiTheme="minorHAnsi" w:hAnsiTheme="minorHAnsi" w:cstheme="minorHAnsi"/>
          <w:sz w:val="32"/>
          <w:szCs w:val="32"/>
          <w:u w:val="single"/>
        </w:rPr>
        <w:t>Instructions</w:t>
      </w:r>
    </w:p>
    <w:p w14:paraId="3CDDE098" w14:textId="77777777" w:rsidR="008101BC" w:rsidRPr="007E4440" w:rsidRDefault="0095234C" w:rsidP="008A4B58">
      <w:pPr>
        <w:spacing w:after="0" w:line="360" w:lineRule="auto"/>
        <w:contextualSpacing/>
        <w:rPr>
          <w:rFonts w:asciiTheme="minorHAnsi" w:hAnsiTheme="minorHAnsi" w:cstheme="minorHAnsi"/>
          <w:b/>
          <w:sz w:val="24"/>
          <w:szCs w:val="24"/>
        </w:rPr>
      </w:pPr>
      <w:r w:rsidRPr="007E4440">
        <w:rPr>
          <w:rFonts w:asciiTheme="minorHAnsi" w:hAnsiTheme="minorHAnsi" w:cstheme="minorHAnsi"/>
          <w:b/>
          <w:sz w:val="24"/>
          <w:szCs w:val="24"/>
        </w:rPr>
        <w:t xml:space="preserve">Before </w:t>
      </w:r>
      <w:r w:rsidR="008101BC" w:rsidRPr="007E4440">
        <w:rPr>
          <w:rFonts w:asciiTheme="minorHAnsi" w:hAnsiTheme="minorHAnsi" w:cstheme="minorHAnsi"/>
          <w:b/>
          <w:sz w:val="24"/>
          <w:szCs w:val="24"/>
        </w:rPr>
        <w:t>the Lesson</w:t>
      </w:r>
    </w:p>
    <w:p w14:paraId="26FE0E06" w14:textId="77777777" w:rsidR="00101696" w:rsidRPr="007E4440" w:rsidRDefault="001F1840" w:rsidP="00073B5A">
      <w:pPr>
        <w:pStyle w:val="ListParagraph"/>
        <w:numPr>
          <w:ilvl w:val="0"/>
          <w:numId w:val="2"/>
        </w:numPr>
        <w:spacing w:after="0" w:line="360" w:lineRule="auto"/>
        <w:rPr>
          <w:rFonts w:asciiTheme="minorHAnsi" w:hAnsiTheme="minorHAnsi" w:cstheme="minorHAnsi"/>
          <w:color w:val="000000" w:themeColor="text1"/>
          <w:sz w:val="24"/>
          <w:szCs w:val="24"/>
        </w:rPr>
      </w:pPr>
      <w:r w:rsidRPr="007E4440">
        <w:rPr>
          <w:rFonts w:asciiTheme="minorHAnsi" w:hAnsiTheme="minorHAnsi" w:cstheme="minorHAnsi"/>
          <w:sz w:val="24"/>
          <w:szCs w:val="24"/>
        </w:rPr>
        <w:t xml:space="preserve">Read the Big Ideas and </w:t>
      </w:r>
      <w:r w:rsidR="007C5C7E" w:rsidRPr="007E4440">
        <w:rPr>
          <w:rFonts w:asciiTheme="minorHAnsi" w:hAnsiTheme="minorHAnsi" w:cstheme="minorHAnsi"/>
          <w:sz w:val="24"/>
          <w:szCs w:val="24"/>
        </w:rPr>
        <w:t xml:space="preserve">Key Understandings </w:t>
      </w:r>
      <w:r w:rsidR="00FB2380" w:rsidRPr="007E4440">
        <w:rPr>
          <w:rFonts w:asciiTheme="minorHAnsi" w:hAnsiTheme="minorHAnsi" w:cstheme="minorHAnsi"/>
          <w:sz w:val="24"/>
          <w:szCs w:val="24"/>
        </w:rPr>
        <w:t>and the</w:t>
      </w:r>
      <w:r w:rsidRPr="007E4440">
        <w:rPr>
          <w:rFonts w:asciiTheme="minorHAnsi" w:hAnsiTheme="minorHAnsi" w:cstheme="minorHAnsi"/>
          <w:sz w:val="24"/>
          <w:szCs w:val="24"/>
        </w:rPr>
        <w:t xml:space="preserve"> </w:t>
      </w:r>
      <w:r w:rsidR="007C5C7E" w:rsidRPr="007E4440">
        <w:rPr>
          <w:rFonts w:asciiTheme="minorHAnsi" w:hAnsiTheme="minorHAnsi" w:cstheme="minorHAnsi"/>
          <w:sz w:val="24"/>
          <w:szCs w:val="24"/>
        </w:rPr>
        <w:t>S</w:t>
      </w:r>
      <w:r w:rsidR="00841C15" w:rsidRPr="007E4440">
        <w:rPr>
          <w:rFonts w:asciiTheme="minorHAnsi" w:hAnsiTheme="minorHAnsi" w:cstheme="minorHAnsi"/>
          <w:sz w:val="24"/>
          <w:szCs w:val="24"/>
        </w:rPr>
        <w:t>ynopsis</w:t>
      </w:r>
      <w:r w:rsidR="008101BC" w:rsidRPr="007E4440">
        <w:rPr>
          <w:rFonts w:asciiTheme="minorHAnsi" w:hAnsiTheme="minorHAnsi" w:cstheme="minorHAnsi"/>
          <w:sz w:val="24"/>
          <w:szCs w:val="24"/>
        </w:rPr>
        <w:t xml:space="preserve"> below</w:t>
      </w:r>
      <w:r w:rsidR="0093474C" w:rsidRPr="007E4440">
        <w:rPr>
          <w:rFonts w:asciiTheme="minorHAnsi" w:hAnsiTheme="minorHAnsi" w:cstheme="minorHAnsi"/>
          <w:sz w:val="24"/>
          <w:szCs w:val="24"/>
        </w:rPr>
        <w:t xml:space="preserve">.  </w:t>
      </w:r>
      <w:r w:rsidR="0093474C" w:rsidRPr="007E4440">
        <w:rPr>
          <w:rFonts w:asciiTheme="minorHAnsi" w:hAnsiTheme="minorHAnsi" w:cstheme="minorHAnsi"/>
          <w:b/>
          <w:sz w:val="24"/>
          <w:szCs w:val="24"/>
        </w:rPr>
        <w:t>Please do not read this to the students</w:t>
      </w:r>
      <w:r w:rsidR="00101696" w:rsidRPr="007E4440">
        <w:rPr>
          <w:rFonts w:asciiTheme="minorHAnsi" w:hAnsiTheme="minorHAnsi" w:cstheme="minorHAnsi"/>
          <w:sz w:val="24"/>
          <w:szCs w:val="24"/>
        </w:rPr>
        <w:t xml:space="preserve">.  </w:t>
      </w:r>
      <w:r w:rsidR="00101696" w:rsidRPr="007E4440">
        <w:rPr>
          <w:rFonts w:asciiTheme="minorHAnsi" w:hAnsiTheme="minorHAnsi" w:cstheme="minorHAnsi"/>
          <w:color w:val="000000" w:themeColor="text1"/>
          <w:sz w:val="24"/>
          <w:szCs w:val="24"/>
        </w:rPr>
        <w:t xml:space="preserve">This is a </w:t>
      </w:r>
      <w:r w:rsidR="00457D5F" w:rsidRPr="007E4440">
        <w:rPr>
          <w:rFonts w:asciiTheme="minorHAnsi" w:hAnsiTheme="minorHAnsi" w:cstheme="minorHAnsi"/>
          <w:color w:val="000000" w:themeColor="text1"/>
          <w:sz w:val="24"/>
          <w:szCs w:val="24"/>
        </w:rPr>
        <w:t>description</w:t>
      </w:r>
      <w:r w:rsidR="00101696" w:rsidRPr="007E4440">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B6CB7BF" w14:textId="77777777" w:rsidR="001F1840" w:rsidRPr="007E4440" w:rsidRDefault="00792B6D" w:rsidP="008A4B58">
      <w:pPr>
        <w:spacing w:after="0" w:line="360" w:lineRule="auto"/>
        <w:ind w:firstLine="72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Big Ideas/</w:t>
      </w:r>
      <w:r w:rsidR="001F1840" w:rsidRPr="007E4440">
        <w:rPr>
          <w:rFonts w:asciiTheme="minorHAnsi" w:hAnsiTheme="minorHAnsi" w:cstheme="minorHAnsi"/>
          <w:sz w:val="24"/>
          <w:szCs w:val="24"/>
          <w:u w:val="single"/>
        </w:rPr>
        <w:t>Key Understandings</w:t>
      </w:r>
      <w:r w:rsidRPr="007E4440">
        <w:rPr>
          <w:rFonts w:asciiTheme="minorHAnsi" w:hAnsiTheme="minorHAnsi" w:cstheme="minorHAnsi"/>
          <w:sz w:val="24"/>
          <w:szCs w:val="24"/>
          <w:u w:val="single"/>
        </w:rPr>
        <w:t>/Focusing Question</w:t>
      </w:r>
    </w:p>
    <w:p w14:paraId="14D203BD" w14:textId="77777777" w:rsidR="00ED4418" w:rsidRPr="0087417D" w:rsidRDefault="0027723E"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How are communities interdependent</w:t>
      </w:r>
      <w:r w:rsidR="00ED4418" w:rsidRPr="0087417D">
        <w:rPr>
          <w:rFonts w:asciiTheme="minorHAnsi" w:hAnsiTheme="minorHAnsi" w:cstheme="minorHAnsi"/>
          <w:sz w:val="24"/>
          <w:szCs w:val="24"/>
        </w:rPr>
        <w:t>?</w:t>
      </w:r>
    </w:p>
    <w:p w14:paraId="57E62C1F" w14:textId="77777777" w:rsidR="00D96F8F" w:rsidRPr="0087417D" w:rsidRDefault="00251575"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Sam</w:t>
      </w:r>
      <w:r w:rsidR="00185DA9" w:rsidRPr="0087417D">
        <w:rPr>
          <w:rFonts w:asciiTheme="minorHAnsi" w:hAnsiTheme="minorHAnsi" w:cstheme="minorHAnsi"/>
          <w:sz w:val="24"/>
          <w:szCs w:val="24"/>
        </w:rPr>
        <w:t xml:space="preserve"> Gribley</w:t>
      </w:r>
      <w:r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survive</w:t>
      </w:r>
      <w:r w:rsidR="00272772" w:rsidRPr="0087417D">
        <w:rPr>
          <w:rFonts w:asciiTheme="minorHAnsi" w:hAnsiTheme="minorHAnsi" w:cstheme="minorHAnsi"/>
          <w:sz w:val="24"/>
          <w:szCs w:val="24"/>
        </w:rPr>
        <w:t>s a year in the Catskill Mountains a</w:t>
      </w:r>
      <w:r w:rsidR="00185DA9" w:rsidRPr="0087417D">
        <w:rPr>
          <w:rFonts w:asciiTheme="minorHAnsi" w:hAnsiTheme="minorHAnsi" w:cstheme="minorHAnsi"/>
          <w:sz w:val="24"/>
          <w:szCs w:val="24"/>
        </w:rPr>
        <w:t xml:space="preserve">nd </w:t>
      </w:r>
      <w:r w:rsidR="00EE1640" w:rsidRPr="0087417D">
        <w:rPr>
          <w:rFonts w:asciiTheme="minorHAnsi" w:hAnsiTheme="minorHAnsi" w:cstheme="minorHAnsi"/>
          <w:sz w:val="24"/>
          <w:szCs w:val="24"/>
        </w:rPr>
        <w:t>finds</w:t>
      </w:r>
      <w:r w:rsidRPr="0087417D">
        <w:rPr>
          <w:rFonts w:asciiTheme="minorHAnsi" w:hAnsiTheme="minorHAnsi" w:cstheme="minorHAnsi"/>
          <w:sz w:val="24"/>
          <w:szCs w:val="24"/>
        </w:rPr>
        <w:t xml:space="preserve"> a new com</w:t>
      </w:r>
      <w:r w:rsidR="00185DA9" w:rsidRPr="0087417D">
        <w:rPr>
          <w:rFonts w:asciiTheme="minorHAnsi" w:hAnsiTheme="minorHAnsi" w:cstheme="minorHAnsi"/>
          <w:sz w:val="24"/>
          <w:szCs w:val="24"/>
        </w:rPr>
        <w:t>munity in the wilderness</w:t>
      </w:r>
      <w:r w:rsidR="00272772" w:rsidRPr="0087417D">
        <w:rPr>
          <w:rFonts w:asciiTheme="minorHAnsi" w:hAnsiTheme="minorHAnsi" w:cstheme="minorHAnsi"/>
          <w:sz w:val="24"/>
          <w:szCs w:val="24"/>
        </w:rPr>
        <w:t>.</w:t>
      </w:r>
      <w:r w:rsidR="00FF2A09" w:rsidRPr="0087417D">
        <w:rPr>
          <w:rFonts w:asciiTheme="minorHAnsi" w:hAnsiTheme="minorHAnsi" w:cstheme="minorHAnsi"/>
          <w:sz w:val="24"/>
          <w:szCs w:val="24"/>
        </w:rPr>
        <w:t xml:space="preserve"> What </w:t>
      </w:r>
      <w:r w:rsidR="00ED4418" w:rsidRPr="0087417D">
        <w:rPr>
          <w:rFonts w:asciiTheme="minorHAnsi" w:hAnsiTheme="minorHAnsi" w:cstheme="minorHAnsi"/>
          <w:sz w:val="24"/>
          <w:szCs w:val="24"/>
        </w:rPr>
        <w:t>challenges does Sam face?</w:t>
      </w:r>
      <w:r w:rsidR="00FE6A4C" w:rsidRPr="0087417D">
        <w:rPr>
          <w:rFonts w:asciiTheme="minorHAnsi" w:hAnsiTheme="minorHAnsi" w:cstheme="minorHAnsi"/>
          <w:sz w:val="24"/>
          <w:szCs w:val="24"/>
        </w:rPr>
        <w:t xml:space="preserve"> What</w:t>
      </w:r>
      <w:r w:rsidR="00FF2A09"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does the comm</w:t>
      </w:r>
      <w:r w:rsidR="00B169F9" w:rsidRPr="0087417D">
        <w:rPr>
          <w:rFonts w:asciiTheme="minorHAnsi" w:hAnsiTheme="minorHAnsi" w:cstheme="minorHAnsi"/>
          <w:sz w:val="24"/>
          <w:szCs w:val="24"/>
        </w:rPr>
        <w:t>unity provide to help him survive</w:t>
      </w:r>
      <w:r w:rsidR="00ED4418" w:rsidRPr="0087417D">
        <w:rPr>
          <w:rFonts w:asciiTheme="minorHAnsi" w:hAnsiTheme="minorHAnsi" w:cstheme="minorHAnsi"/>
          <w:sz w:val="24"/>
          <w:szCs w:val="24"/>
        </w:rPr>
        <w:t>?</w:t>
      </w:r>
    </w:p>
    <w:p w14:paraId="34377F86" w14:textId="77777777" w:rsidR="001F1840" w:rsidRPr="007E4440" w:rsidRDefault="001F1840" w:rsidP="008A4B58">
      <w:pPr>
        <w:spacing w:after="0" w:line="360" w:lineRule="auto"/>
        <w:ind w:left="360" w:firstLine="36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Synopsis</w:t>
      </w:r>
    </w:p>
    <w:p w14:paraId="5023FE7C" w14:textId="4277CE86" w:rsidR="0057360F" w:rsidRPr="007E4440" w:rsidRDefault="00185DA9" w:rsidP="008A4B58">
      <w:pPr>
        <w:spacing w:after="0" w:line="360" w:lineRule="auto"/>
        <w:ind w:left="720"/>
        <w:contextualSpacing/>
        <w:rPr>
          <w:rFonts w:asciiTheme="minorHAnsi" w:hAnsiTheme="minorHAnsi" w:cstheme="minorHAnsi"/>
        </w:rPr>
      </w:pPr>
      <w:r w:rsidRPr="007E4440">
        <w:rPr>
          <w:rFonts w:asciiTheme="minorHAnsi" w:hAnsiTheme="minorHAnsi" w:cstheme="minorHAnsi"/>
          <w:sz w:val="24"/>
          <w:szCs w:val="24"/>
        </w:rPr>
        <w:t>Sam Gribley leaves his home and family in New York City and establishes a home on his family’s wild land in the Catskill Mountains. He finds shelter in a tree cavity, eats wild plants</w:t>
      </w:r>
      <w:r w:rsidR="00DC151F">
        <w:rPr>
          <w:rFonts w:asciiTheme="minorHAnsi" w:hAnsiTheme="minorHAnsi" w:cstheme="minorHAnsi"/>
          <w:sz w:val="24"/>
          <w:szCs w:val="24"/>
        </w:rPr>
        <w:t>,</w:t>
      </w:r>
      <w:r w:rsidRPr="007E4440">
        <w:rPr>
          <w:rFonts w:asciiTheme="minorHAnsi" w:hAnsiTheme="minorHAnsi" w:cstheme="minorHAnsi"/>
          <w:sz w:val="24"/>
          <w:szCs w:val="24"/>
        </w:rPr>
        <w:t xml:space="preserve"> and hunts for his own food to survive a </w:t>
      </w:r>
      <w:r w:rsidR="00EE1640" w:rsidRPr="007E4440">
        <w:rPr>
          <w:rFonts w:asciiTheme="minorHAnsi" w:hAnsiTheme="minorHAnsi" w:cstheme="minorHAnsi"/>
          <w:sz w:val="24"/>
          <w:szCs w:val="24"/>
        </w:rPr>
        <w:t xml:space="preserve">sometimes lonely </w:t>
      </w:r>
      <w:r w:rsidRPr="007E4440">
        <w:rPr>
          <w:rFonts w:asciiTheme="minorHAnsi" w:hAnsiTheme="minorHAnsi" w:cstheme="minorHAnsi"/>
          <w:sz w:val="24"/>
          <w:szCs w:val="24"/>
        </w:rPr>
        <w:t xml:space="preserve">year in the wilderness. </w:t>
      </w:r>
    </w:p>
    <w:p w14:paraId="0FE6CDD7" w14:textId="77777777" w:rsidR="002C0F4D" w:rsidRPr="007E4440" w:rsidRDefault="000C1F21" w:rsidP="00073B5A">
      <w:pPr>
        <w:pStyle w:val="ListParagraph"/>
        <w:numPr>
          <w:ilvl w:val="0"/>
          <w:numId w:val="2"/>
        </w:numPr>
        <w:spacing w:after="0" w:line="360" w:lineRule="auto"/>
        <w:rPr>
          <w:rFonts w:asciiTheme="minorHAnsi" w:hAnsiTheme="minorHAnsi" w:cstheme="minorHAnsi"/>
          <w:i/>
          <w:sz w:val="24"/>
          <w:szCs w:val="24"/>
        </w:rPr>
      </w:pPr>
      <w:r w:rsidRPr="0027723E">
        <w:rPr>
          <w:rFonts w:asciiTheme="minorHAnsi" w:hAnsiTheme="minorHAnsi" w:cstheme="minorHAnsi"/>
          <w:sz w:val="24"/>
          <w:szCs w:val="24"/>
        </w:rPr>
        <w:lastRenderedPageBreak/>
        <w:t xml:space="preserve">Read </w:t>
      </w:r>
      <w:r w:rsidR="00B00CD0" w:rsidRPr="0027723E">
        <w:rPr>
          <w:rFonts w:asciiTheme="minorHAnsi" w:hAnsiTheme="minorHAnsi" w:cstheme="minorHAnsi"/>
          <w:sz w:val="24"/>
          <w:szCs w:val="24"/>
        </w:rPr>
        <w:t>the book</w:t>
      </w:r>
      <w:r w:rsidR="007763EC" w:rsidRPr="0027723E">
        <w:rPr>
          <w:rFonts w:asciiTheme="minorHAnsi" w:hAnsiTheme="minorHAnsi" w:cstheme="minorHAnsi"/>
          <w:sz w:val="24"/>
          <w:szCs w:val="24"/>
        </w:rPr>
        <w:t xml:space="preserve"> as excerpted by this lesson. As you read</w:t>
      </w:r>
      <w:r w:rsidR="0027723E" w:rsidRPr="0027723E">
        <w:rPr>
          <w:rFonts w:asciiTheme="minorHAnsi" w:hAnsiTheme="minorHAnsi" w:cstheme="minorHAnsi"/>
          <w:sz w:val="24"/>
          <w:szCs w:val="24"/>
        </w:rPr>
        <w:t>,</w:t>
      </w:r>
      <w:r w:rsidR="007763EC" w:rsidRPr="0027723E">
        <w:rPr>
          <w:rFonts w:asciiTheme="minorHAnsi" w:hAnsiTheme="minorHAnsi" w:cstheme="minorHAnsi"/>
          <w:sz w:val="24"/>
          <w:szCs w:val="24"/>
        </w:rPr>
        <w:t xml:space="preserve"> </w:t>
      </w:r>
      <w:r w:rsidR="00D85851" w:rsidRPr="0027723E">
        <w:rPr>
          <w:rFonts w:asciiTheme="minorHAnsi" w:hAnsiTheme="minorHAnsi" w:cstheme="minorHAnsi"/>
          <w:sz w:val="24"/>
          <w:szCs w:val="24"/>
        </w:rPr>
        <w:t xml:space="preserve">number the chapters and </w:t>
      </w:r>
      <w:r w:rsidR="007763EC" w:rsidRPr="0027723E">
        <w:rPr>
          <w:rFonts w:asciiTheme="minorHAnsi" w:hAnsiTheme="minorHAnsi" w:cstheme="minorHAnsi"/>
          <w:sz w:val="24"/>
          <w:szCs w:val="24"/>
        </w:rPr>
        <w:t>tab your book with sticky notes to aid in your navi</w:t>
      </w:r>
      <w:r w:rsidR="0027723E">
        <w:rPr>
          <w:rFonts w:asciiTheme="minorHAnsi" w:hAnsiTheme="minorHAnsi" w:cstheme="minorHAnsi"/>
          <w:sz w:val="24"/>
          <w:szCs w:val="24"/>
        </w:rPr>
        <w:t>gation of the book as you read aloud</w:t>
      </w:r>
      <w:r w:rsidR="00D85851" w:rsidRPr="0027723E">
        <w:rPr>
          <w:rFonts w:asciiTheme="minorHAnsi" w:hAnsiTheme="minorHAnsi" w:cstheme="minorHAnsi"/>
          <w:sz w:val="24"/>
          <w:szCs w:val="24"/>
        </w:rPr>
        <w:t>.</w:t>
      </w:r>
      <w:r w:rsidR="007763EC" w:rsidRPr="007E4440">
        <w:rPr>
          <w:rFonts w:asciiTheme="minorHAnsi" w:hAnsiTheme="minorHAnsi" w:cstheme="minorHAnsi"/>
          <w:sz w:val="24"/>
          <w:szCs w:val="24"/>
        </w:rPr>
        <w:t xml:space="preserve"> (See Chapter Guide below or </w:t>
      </w:r>
      <w:r w:rsidR="002C0F4D" w:rsidRPr="007E4440">
        <w:rPr>
          <w:rFonts w:asciiTheme="minorHAnsi" w:hAnsiTheme="minorHAnsi" w:cstheme="minorHAnsi"/>
          <w:sz w:val="24"/>
          <w:szCs w:val="24"/>
        </w:rPr>
        <w:t xml:space="preserve">Brief Chapter Guide in </w:t>
      </w:r>
      <w:r w:rsidR="007763EC" w:rsidRPr="007E4440">
        <w:rPr>
          <w:rFonts w:asciiTheme="minorHAnsi" w:hAnsiTheme="minorHAnsi" w:cstheme="minorHAnsi"/>
          <w:sz w:val="24"/>
          <w:szCs w:val="24"/>
        </w:rPr>
        <w:t xml:space="preserve">Teacher Notes) </w:t>
      </w:r>
    </w:p>
    <w:p w14:paraId="24736F13" w14:textId="48C1216C" w:rsidR="007763EC" w:rsidRPr="00F23D8A" w:rsidRDefault="00D85851" w:rsidP="00073B5A">
      <w:pPr>
        <w:pStyle w:val="ListParagraph"/>
        <w:numPr>
          <w:ilvl w:val="0"/>
          <w:numId w:val="2"/>
        </w:numPr>
        <w:spacing w:after="0" w:line="360" w:lineRule="auto"/>
        <w:rPr>
          <w:rFonts w:asciiTheme="minorHAnsi" w:hAnsiTheme="minorHAnsi" w:cstheme="minorHAnsi"/>
          <w:i/>
          <w:sz w:val="24"/>
          <w:szCs w:val="24"/>
        </w:rPr>
      </w:pPr>
      <w:r w:rsidRPr="007E4440">
        <w:rPr>
          <w:rFonts w:asciiTheme="minorHAnsi" w:hAnsiTheme="minorHAnsi" w:cstheme="minorHAnsi"/>
          <w:sz w:val="24"/>
          <w:szCs w:val="24"/>
        </w:rPr>
        <w:t>Also add</w:t>
      </w:r>
      <w:r w:rsidR="000C1F21" w:rsidRPr="007E4440">
        <w:rPr>
          <w:rFonts w:asciiTheme="minorHAnsi" w:hAnsiTheme="minorHAnsi" w:cstheme="minorHAnsi"/>
          <w:sz w:val="24"/>
          <w:szCs w:val="24"/>
        </w:rPr>
        <w:t xml:space="preserve"> your own insights to the un</w:t>
      </w:r>
      <w:r w:rsidRPr="007E4440">
        <w:rPr>
          <w:rFonts w:asciiTheme="minorHAnsi" w:hAnsiTheme="minorHAnsi" w:cstheme="minorHAnsi"/>
          <w:sz w:val="24"/>
          <w:szCs w:val="24"/>
        </w:rPr>
        <w:t>derstandings identified.  N</w:t>
      </w:r>
      <w:r w:rsidR="000C1F21" w:rsidRPr="007E4440">
        <w:rPr>
          <w:rFonts w:asciiTheme="minorHAnsi" w:hAnsiTheme="minorHAnsi" w:cstheme="minorHAnsi"/>
          <w:sz w:val="24"/>
          <w:szCs w:val="24"/>
        </w:rPr>
        <w:t xml:space="preserve">ote the stopping points for the text-inspired </w:t>
      </w:r>
      <w:r w:rsidR="00B00CD0" w:rsidRPr="007E4440">
        <w:rPr>
          <w:rFonts w:asciiTheme="minorHAnsi" w:hAnsiTheme="minorHAnsi" w:cstheme="minorHAnsi"/>
          <w:sz w:val="24"/>
          <w:szCs w:val="24"/>
        </w:rPr>
        <w:t>q</w:t>
      </w:r>
      <w:r w:rsidR="000C1F21" w:rsidRPr="007E4440">
        <w:rPr>
          <w:rFonts w:asciiTheme="minorHAnsi" w:hAnsiTheme="minorHAnsi" w:cstheme="minorHAnsi"/>
          <w:sz w:val="24"/>
          <w:szCs w:val="24"/>
        </w:rPr>
        <w:t xml:space="preserve">uestions and </w:t>
      </w:r>
      <w:r w:rsidR="00B00CD0" w:rsidRPr="007E4440">
        <w:rPr>
          <w:rFonts w:asciiTheme="minorHAnsi" w:hAnsiTheme="minorHAnsi" w:cstheme="minorHAnsi"/>
          <w:sz w:val="24"/>
          <w:szCs w:val="24"/>
        </w:rPr>
        <w:t>a</w:t>
      </w:r>
      <w:r w:rsidR="000C1F21" w:rsidRPr="007E4440">
        <w:rPr>
          <w:rFonts w:asciiTheme="minorHAnsi" w:hAnsiTheme="minorHAnsi" w:cstheme="minorHAnsi"/>
          <w:sz w:val="24"/>
          <w:szCs w:val="24"/>
        </w:rPr>
        <w:t xml:space="preserve">ctivities. </w:t>
      </w:r>
      <w:r w:rsidR="00272772" w:rsidRPr="007E4440">
        <w:rPr>
          <w:rFonts w:asciiTheme="minorHAnsi" w:hAnsiTheme="minorHAnsi" w:cstheme="minorHAnsi"/>
          <w:sz w:val="24"/>
          <w:szCs w:val="24"/>
        </w:rPr>
        <w:t xml:space="preserve">Plan on reading one chapter aloud per day. </w:t>
      </w:r>
    </w:p>
    <w:p w14:paraId="50F1A805" w14:textId="23D68DD5" w:rsidR="00F23D8A" w:rsidRPr="004D4CFD" w:rsidRDefault="00F23D8A" w:rsidP="00F23D8A">
      <w:pPr>
        <w:numPr>
          <w:ilvl w:val="0"/>
          <w:numId w:val="2"/>
        </w:numPr>
        <w:pBdr>
          <w:top w:val="nil"/>
          <w:left w:val="nil"/>
          <w:bottom w:val="nil"/>
          <w:right w:val="nil"/>
          <w:between w:val="nil"/>
        </w:pBdr>
        <w:spacing w:after="0" w:line="360" w:lineRule="auto"/>
        <w:contextualSpacing/>
        <w:rPr>
          <w:sz w:val="24"/>
          <w:szCs w:val="24"/>
        </w:rPr>
      </w:pPr>
      <w:bookmarkStart w:id="0" w:name="_Hlk509119129"/>
      <w:bookmarkStart w:id="1" w:name="_Hlk509077981"/>
      <w:r>
        <w:rPr>
          <w:sz w:val="24"/>
          <w:szCs w:val="24"/>
        </w:rPr>
        <w:t xml:space="preserve">Consider pairing this series of lessons on </w:t>
      </w:r>
      <w:r>
        <w:rPr>
          <w:i/>
          <w:sz w:val="24"/>
          <w:szCs w:val="24"/>
        </w:rPr>
        <w:t>My Side of the Mountain</w:t>
      </w:r>
      <w:r>
        <w:rPr>
          <w:sz w:val="24"/>
          <w:szCs w:val="24"/>
        </w:rPr>
        <w:t xml:space="preserve"> with a text set to increase student knowledge and familiarity with the topic. A custom text set can be found</w:t>
      </w:r>
      <w:hyperlink r:id="rId9">
        <w:r w:rsidRPr="00630357">
          <w:rPr>
            <w:sz w:val="24"/>
            <w:szCs w:val="24"/>
          </w:rPr>
          <w:t xml:space="preserve"> </w:t>
        </w:r>
      </w:hyperlink>
      <w:hyperlink r:id="rId10" w:history="1">
        <w:r w:rsidRPr="00630357">
          <w:rPr>
            <w:rStyle w:val="Hyperlink"/>
            <w:sz w:val="24"/>
            <w:szCs w:val="24"/>
          </w:rPr>
          <w:t>here</w:t>
        </w:r>
      </w:hyperlink>
      <w:hyperlink r:id="rId11">
        <w:r w:rsidRPr="00630357">
          <w:rPr>
            <w:sz w:val="24"/>
            <w:szCs w:val="24"/>
          </w:rPr>
          <w:t>.</w:t>
        </w:r>
      </w:hyperlink>
      <w:r>
        <w:rPr>
          <w:sz w:val="24"/>
          <w:szCs w:val="24"/>
        </w:rPr>
        <w:t xml:space="preserve"> </w:t>
      </w:r>
      <w:r>
        <w:rPr>
          <w:i/>
          <w:sz w:val="24"/>
          <w:szCs w:val="24"/>
        </w:rPr>
        <w:t>Note: This is particularly supportive of ELL students</w:t>
      </w:r>
      <w:bookmarkEnd w:id="0"/>
      <w:r>
        <w:rPr>
          <w:i/>
          <w:sz w:val="24"/>
          <w:szCs w:val="24"/>
        </w:rPr>
        <w:t>.</w:t>
      </w:r>
    </w:p>
    <w:bookmarkEnd w:id="1"/>
    <w:p w14:paraId="342BF930" w14:textId="77777777" w:rsidR="00F23D8A" w:rsidRPr="00F23D8A" w:rsidRDefault="00F23D8A" w:rsidP="00F23D8A">
      <w:pPr>
        <w:spacing w:after="0" w:line="360" w:lineRule="auto"/>
        <w:rPr>
          <w:rFonts w:asciiTheme="minorHAnsi" w:hAnsiTheme="minorHAnsi" w:cstheme="minorHAnsi"/>
          <w:i/>
          <w:sz w:val="24"/>
          <w:szCs w:val="24"/>
        </w:rPr>
      </w:pPr>
    </w:p>
    <w:p w14:paraId="22A4EAD2" w14:textId="77777777" w:rsidR="009808F1" w:rsidRDefault="009808F1" w:rsidP="009808F1">
      <w:bookmarkStart w:id="2" w:name="_Hlk509078023"/>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20006D0E" w14:textId="77777777" w:rsidR="00F23D8A" w:rsidRPr="00AB1D8B" w:rsidRDefault="00F23D8A" w:rsidP="00F23D8A">
      <w:pPr>
        <w:spacing w:after="0" w:line="240" w:lineRule="auto"/>
        <w:rPr>
          <w:i/>
          <w:sz w:val="24"/>
          <w:szCs w:val="24"/>
        </w:rPr>
      </w:pPr>
      <w:bookmarkStart w:id="3" w:name="_GoBack"/>
      <w:bookmarkEnd w:id="3"/>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4B64822F" w14:textId="77777777" w:rsidR="00F23D8A" w:rsidRPr="00AB1D8B" w:rsidRDefault="00F23D8A" w:rsidP="00F23D8A">
      <w:pPr>
        <w:spacing w:after="0" w:line="240" w:lineRule="auto"/>
        <w:rPr>
          <w:i/>
          <w:sz w:val="24"/>
          <w:szCs w:val="24"/>
        </w:rPr>
      </w:pPr>
    </w:p>
    <w:p w14:paraId="69E32594" w14:textId="77777777" w:rsidR="00F23D8A" w:rsidRPr="00630357" w:rsidRDefault="00F23D8A" w:rsidP="00F23D8A">
      <w:pPr>
        <w:pStyle w:val="ListParagraph"/>
        <w:numPr>
          <w:ilvl w:val="0"/>
          <w:numId w:val="4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4A259D2B" w14:textId="77777777" w:rsidR="00F23D8A" w:rsidRPr="00630357" w:rsidRDefault="00F23D8A" w:rsidP="00F23D8A">
      <w:pPr>
        <w:pStyle w:val="ListParagraph"/>
        <w:numPr>
          <w:ilvl w:val="0"/>
          <w:numId w:val="4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200B64DF" w14:textId="77777777" w:rsidR="00F23D8A" w:rsidRPr="00630357" w:rsidRDefault="00F23D8A" w:rsidP="00F23D8A">
      <w:pPr>
        <w:pStyle w:val="ListParagraph"/>
        <w:numPr>
          <w:ilvl w:val="0"/>
          <w:numId w:val="4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12"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w:t>
      </w:r>
      <w:r w:rsidRPr="00630357">
        <w:rPr>
          <w:rFonts w:cs="Calibri"/>
          <w:i/>
          <w:sz w:val="24"/>
          <w:szCs w:val="24"/>
        </w:rPr>
        <w:lastRenderedPageBreak/>
        <w:t>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2"/>
    <w:p w14:paraId="685D6F8E" w14:textId="77777777" w:rsidR="000C1F21" w:rsidRPr="007E4440" w:rsidRDefault="000C1F21" w:rsidP="007763EC">
      <w:pPr>
        <w:pStyle w:val="ListParagraph"/>
        <w:spacing w:after="0" w:line="360" w:lineRule="auto"/>
        <w:ind w:left="360"/>
        <w:rPr>
          <w:rFonts w:asciiTheme="minorHAnsi" w:hAnsiTheme="minorHAnsi" w:cstheme="minorHAnsi"/>
          <w:i/>
          <w:sz w:val="24"/>
          <w:szCs w:val="24"/>
        </w:rPr>
      </w:pPr>
    </w:p>
    <w:p w14:paraId="638D76F8" w14:textId="77777777" w:rsidR="0057360F" w:rsidRPr="007E4440" w:rsidRDefault="006644B0" w:rsidP="0085291B">
      <w:pPr>
        <w:spacing w:after="0" w:line="24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Chapter Guide</w:t>
      </w:r>
      <w:r w:rsidR="008101BC" w:rsidRPr="007E4440">
        <w:rPr>
          <w:rFonts w:asciiTheme="minorHAnsi" w:hAnsiTheme="minorHAnsi" w:cstheme="minorHAnsi"/>
          <w:sz w:val="32"/>
          <w:szCs w:val="32"/>
          <w:u w:val="single"/>
        </w:rPr>
        <w:t xml:space="preserve"> – Questions, Activities,</w:t>
      </w:r>
      <w:r w:rsidR="003E3288" w:rsidRPr="007E4440">
        <w:rPr>
          <w:rFonts w:asciiTheme="minorHAnsi" w:hAnsiTheme="minorHAnsi" w:cstheme="minorHAnsi"/>
          <w:sz w:val="32"/>
          <w:szCs w:val="32"/>
          <w:u w:val="single"/>
        </w:rPr>
        <w:t xml:space="preserve"> Vocabulary,</w:t>
      </w:r>
      <w:r w:rsidR="008101BC" w:rsidRPr="007E4440">
        <w:rPr>
          <w:rFonts w:asciiTheme="minorHAnsi" w:hAnsiTheme="minorHAnsi" w:cstheme="minorHAnsi"/>
          <w:sz w:val="32"/>
          <w:szCs w:val="32"/>
          <w:u w:val="single"/>
        </w:rPr>
        <w:t xml:space="preserve"> and Tasks</w:t>
      </w:r>
    </w:p>
    <w:p w14:paraId="451A06DF" w14:textId="77777777" w:rsidR="00F53905" w:rsidRPr="008A4B58" w:rsidRDefault="00F53905" w:rsidP="008A4B58">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7E4440" w14:paraId="2E24D13C" w14:textId="77777777" w:rsidTr="005B6C42">
        <w:trPr>
          <w:trHeight w:val="147"/>
        </w:trPr>
        <w:tc>
          <w:tcPr>
            <w:tcW w:w="6449" w:type="dxa"/>
          </w:tcPr>
          <w:p w14:paraId="12867FBE" w14:textId="77777777" w:rsidR="00CD6B7F" w:rsidRPr="007E4440" w:rsidRDefault="00F12AEB" w:rsidP="005B6C42">
            <w:pPr>
              <w:spacing w:after="0" w:line="240" w:lineRule="auto"/>
              <w:rPr>
                <w:b/>
                <w:sz w:val="24"/>
                <w:szCs w:val="24"/>
              </w:rPr>
            </w:pPr>
            <w:r w:rsidRPr="007E4440">
              <w:rPr>
                <w:b/>
                <w:sz w:val="24"/>
                <w:szCs w:val="24"/>
              </w:rPr>
              <w:t>Questions/Activities</w:t>
            </w:r>
            <w:r w:rsidR="004C328D" w:rsidRPr="007E4440">
              <w:rPr>
                <w:b/>
                <w:sz w:val="24"/>
                <w:szCs w:val="24"/>
              </w:rPr>
              <w:t>/</w:t>
            </w:r>
            <w:r w:rsidR="002F6E5E" w:rsidRPr="007E4440">
              <w:rPr>
                <w:b/>
                <w:sz w:val="24"/>
                <w:szCs w:val="24"/>
              </w:rPr>
              <w:t>Vocabulary/</w:t>
            </w:r>
            <w:r w:rsidR="002B4002" w:rsidRPr="007E4440">
              <w:rPr>
                <w:b/>
                <w:sz w:val="24"/>
                <w:szCs w:val="24"/>
              </w:rPr>
              <w:t>Task</w:t>
            </w:r>
            <w:r w:rsidRPr="007E4440">
              <w:rPr>
                <w:b/>
                <w:sz w:val="24"/>
                <w:szCs w:val="24"/>
              </w:rPr>
              <w:t>s</w:t>
            </w:r>
          </w:p>
        </w:tc>
        <w:tc>
          <w:tcPr>
            <w:tcW w:w="6449" w:type="dxa"/>
          </w:tcPr>
          <w:p w14:paraId="4CDF509F" w14:textId="77777777" w:rsidR="00CD6B7F" w:rsidRPr="007E4440" w:rsidRDefault="008101BC" w:rsidP="00CD4D12">
            <w:pPr>
              <w:spacing w:after="0" w:line="240" w:lineRule="auto"/>
              <w:rPr>
                <w:b/>
                <w:sz w:val="24"/>
                <w:szCs w:val="24"/>
              </w:rPr>
            </w:pPr>
            <w:r w:rsidRPr="007E4440">
              <w:rPr>
                <w:b/>
                <w:sz w:val="24"/>
                <w:szCs w:val="24"/>
              </w:rPr>
              <w:t>Expected Outcome</w:t>
            </w:r>
            <w:r w:rsidR="003C1ABD" w:rsidRPr="007E4440">
              <w:rPr>
                <w:b/>
                <w:sz w:val="24"/>
                <w:szCs w:val="24"/>
              </w:rPr>
              <w:t xml:space="preserve"> or Response</w:t>
            </w:r>
            <w:r w:rsidR="00F12AEB" w:rsidRPr="007E4440">
              <w:rPr>
                <w:b/>
                <w:sz w:val="24"/>
                <w:szCs w:val="24"/>
              </w:rPr>
              <w:t xml:space="preserve"> (for each)</w:t>
            </w:r>
          </w:p>
        </w:tc>
      </w:tr>
      <w:tr w:rsidR="00CD6B7F" w:rsidRPr="008F7D9F" w14:paraId="697F4962" w14:textId="77777777" w:rsidTr="005B6C42">
        <w:trPr>
          <w:trHeight w:val="147"/>
        </w:trPr>
        <w:tc>
          <w:tcPr>
            <w:tcW w:w="6449" w:type="dxa"/>
          </w:tcPr>
          <w:p w14:paraId="557BACBC" w14:textId="77777777" w:rsidR="006B0EFD" w:rsidRPr="008F7D9F" w:rsidRDefault="006644B0" w:rsidP="005818BC">
            <w:pPr>
              <w:spacing w:after="0" w:line="240" w:lineRule="auto"/>
              <w:rPr>
                <w:b/>
                <w:sz w:val="24"/>
                <w:szCs w:val="24"/>
              </w:rPr>
            </w:pPr>
            <w:r w:rsidRPr="008F7D9F">
              <w:rPr>
                <w:b/>
                <w:sz w:val="24"/>
                <w:szCs w:val="24"/>
              </w:rPr>
              <w:t>CHAPTER 1</w:t>
            </w:r>
            <w:r w:rsidR="00C32E3C" w:rsidRPr="008F7D9F">
              <w:rPr>
                <w:b/>
                <w:sz w:val="24"/>
                <w:szCs w:val="24"/>
              </w:rPr>
              <w:t>: In Which I Hole Up in a Snowstorm</w:t>
            </w:r>
          </w:p>
          <w:p w14:paraId="049E7C25"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do you know about the setting (where and when) from reading this chapter? </w:t>
            </w:r>
          </w:p>
          <w:p w14:paraId="4F0D54BB" w14:textId="77777777" w:rsidR="00FE6A4C" w:rsidRPr="008F7D9F" w:rsidRDefault="00FE6A4C" w:rsidP="00FE6A4C">
            <w:pPr>
              <w:pStyle w:val="ListParagraph"/>
              <w:spacing w:after="0" w:line="240" w:lineRule="auto"/>
              <w:rPr>
                <w:rFonts w:cstheme="minorBidi"/>
                <w:sz w:val="24"/>
                <w:szCs w:val="24"/>
              </w:rPr>
            </w:pPr>
          </w:p>
          <w:p w14:paraId="4D787A1A" w14:textId="77777777" w:rsidR="005D754B" w:rsidRPr="008F7D9F" w:rsidRDefault="005D754B" w:rsidP="005D754B">
            <w:pPr>
              <w:pStyle w:val="ListParagraph"/>
              <w:spacing w:after="0" w:line="240" w:lineRule="auto"/>
              <w:rPr>
                <w:rFonts w:cstheme="minorBidi"/>
                <w:sz w:val="24"/>
                <w:szCs w:val="24"/>
              </w:rPr>
            </w:pPr>
          </w:p>
          <w:p w14:paraId="21F10E11" w14:textId="77777777" w:rsidR="005D754B" w:rsidRDefault="005D754B" w:rsidP="005D754B">
            <w:pPr>
              <w:pStyle w:val="ListParagraph"/>
              <w:rPr>
                <w:rFonts w:cstheme="minorBidi"/>
                <w:sz w:val="24"/>
                <w:szCs w:val="24"/>
              </w:rPr>
            </w:pPr>
          </w:p>
          <w:p w14:paraId="7B8454B9" w14:textId="77777777" w:rsidR="008F7D9F" w:rsidRDefault="008F7D9F" w:rsidP="005D754B">
            <w:pPr>
              <w:pStyle w:val="ListParagraph"/>
              <w:rPr>
                <w:rFonts w:cstheme="minorBidi"/>
                <w:sz w:val="24"/>
                <w:szCs w:val="24"/>
              </w:rPr>
            </w:pPr>
          </w:p>
          <w:p w14:paraId="1EB347D4" w14:textId="77777777" w:rsidR="008F7D9F" w:rsidRDefault="008F7D9F" w:rsidP="005D754B">
            <w:pPr>
              <w:pStyle w:val="ListParagraph"/>
              <w:rPr>
                <w:rFonts w:cstheme="minorBidi"/>
                <w:sz w:val="24"/>
                <w:szCs w:val="24"/>
              </w:rPr>
            </w:pPr>
          </w:p>
          <w:p w14:paraId="5ED744FD" w14:textId="77777777" w:rsidR="008F7D9F" w:rsidRPr="008F7D9F" w:rsidRDefault="008F7D9F" w:rsidP="005D754B">
            <w:pPr>
              <w:pStyle w:val="ListParagraph"/>
              <w:rPr>
                <w:rFonts w:cstheme="minorBidi"/>
                <w:sz w:val="24"/>
                <w:szCs w:val="24"/>
              </w:rPr>
            </w:pPr>
          </w:p>
          <w:p w14:paraId="37B554C1"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Who are the characters the author introduces?  </w:t>
            </w:r>
          </w:p>
          <w:p w14:paraId="42813AE4" w14:textId="77777777" w:rsidR="005D754B" w:rsidRPr="008F7D9F" w:rsidRDefault="005D754B" w:rsidP="005D754B">
            <w:pPr>
              <w:pStyle w:val="ListParagraph"/>
              <w:rPr>
                <w:rFonts w:cstheme="minorBidi"/>
                <w:sz w:val="24"/>
                <w:szCs w:val="24"/>
              </w:rPr>
            </w:pPr>
          </w:p>
          <w:p w14:paraId="72BD214E" w14:textId="77777777" w:rsidR="004D7B50" w:rsidRPr="008F7D9F" w:rsidRDefault="004D7B50" w:rsidP="005D754B">
            <w:pPr>
              <w:pStyle w:val="ListParagraph"/>
              <w:rPr>
                <w:rFonts w:cstheme="minorBidi"/>
                <w:sz w:val="24"/>
                <w:szCs w:val="24"/>
              </w:rPr>
            </w:pPr>
          </w:p>
          <w:p w14:paraId="5CB39D6D" w14:textId="77777777" w:rsidR="005D754B" w:rsidRPr="008F7D9F" w:rsidRDefault="005D754B"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clues does the </w:t>
            </w:r>
            <w:r w:rsidR="00A84D10" w:rsidRPr="008F7D9F">
              <w:rPr>
                <w:rFonts w:cstheme="minorBidi"/>
                <w:sz w:val="24"/>
                <w:szCs w:val="24"/>
              </w:rPr>
              <w:t>author provide about what Sam is doing here?</w:t>
            </w:r>
          </w:p>
          <w:p w14:paraId="71AB549B" w14:textId="77777777" w:rsidR="00C32E3C" w:rsidRPr="008F7D9F" w:rsidRDefault="00C32E3C" w:rsidP="005818BC">
            <w:pPr>
              <w:spacing w:after="0" w:line="240" w:lineRule="auto"/>
              <w:rPr>
                <w:sz w:val="24"/>
                <w:szCs w:val="24"/>
              </w:rPr>
            </w:pPr>
          </w:p>
          <w:p w14:paraId="54D9C1BB" w14:textId="25E5081B" w:rsidR="002931E8" w:rsidRPr="008F7D9F" w:rsidRDefault="002931E8" w:rsidP="002931E8">
            <w:pPr>
              <w:pStyle w:val="ListParagraph"/>
              <w:spacing w:after="0" w:line="240" w:lineRule="auto"/>
              <w:rPr>
                <w:rFonts w:cstheme="minorBidi"/>
                <w:i/>
                <w:sz w:val="24"/>
                <w:szCs w:val="24"/>
              </w:rPr>
            </w:pPr>
            <w:r w:rsidRPr="008F7D9F">
              <w:rPr>
                <w:rFonts w:cstheme="minorBidi"/>
                <w:i/>
                <w:sz w:val="24"/>
                <w:szCs w:val="24"/>
              </w:rPr>
              <w:t>Following partner and group discussion of these questions, students should sketch the story’s mountain setting as the author has described</w:t>
            </w:r>
            <w:r w:rsidR="00383587" w:rsidRPr="008F7D9F">
              <w:rPr>
                <w:rFonts w:cstheme="minorBidi"/>
                <w:i/>
                <w:sz w:val="24"/>
                <w:szCs w:val="24"/>
              </w:rPr>
              <w:t>,</w:t>
            </w:r>
            <w:r w:rsidRPr="008F7D9F">
              <w:rPr>
                <w:rFonts w:cstheme="minorBidi"/>
                <w:i/>
                <w:sz w:val="24"/>
                <w:szCs w:val="24"/>
              </w:rPr>
              <w:t xml:space="preserve"> in their notebook. Add labels and details from the story and share with a partner</w:t>
            </w:r>
            <w:r w:rsidR="00DC151F" w:rsidRPr="008F7D9F">
              <w:rPr>
                <w:rFonts w:cstheme="minorBidi"/>
                <w:i/>
                <w:sz w:val="24"/>
                <w:szCs w:val="24"/>
              </w:rPr>
              <w:t>. You may want to pair with one of the books listed in additional resources at this point, depending on student’s knowledge of forest environments.</w:t>
            </w:r>
          </w:p>
          <w:p w14:paraId="40EA13DA" w14:textId="77777777" w:rsidR="005818BC" w:rsidRPr="008F7D9F" w:rsidRDefault="005818BC" w:rsidP="002931E8">
            <w:pPr>
              <w:spacing w:after="0" w:line="240" w:lineRule="auto"/>
              <w:rPr>
                <w:sz w:val="24"/>
                <w:szCs w:val="24"/>
              </w:rPr>
            </w:pPr>
          </w:p>
        </w:tc>
        <w:tc>
          <w:tcPr>
            <w:tcW w:w="6449" w:type="dxa"/>
          </w:tcPr>
          <w:p w14:paraId="2292F9C2" w14:textId="77777777" w:rsidR="008F7D9F" w:rsidRDefault="008F7D9F" w:rsidP="008F7D9F">
            <w:pPr>
              <w:pStyle w:val="ListParagraph"/>
              <w:spacing w:after="0" w:line="240" w:lineRule="auto"/>
              <w:rPr>
                <w:rFonts w:cstheme="minorBidi"/>
                <w:sz w:val="24"/>
                <w:szCs w:val="24"/>
              </w:rPr>
            </w:pPr>
          </w:p>
          <w:p w14:paraId="6F0861C4" w14:textId="3FF6C0A7" w:rsidR="004D7B50" w:rsidRDefault="00272772"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is in a </w:t>
            </w:r>
            <w:r w:rsidR="004130C9" w:rsidRPr="008F7D9F">
              <w:rPr>
                <w:rFonts w:cstheme="minorBidi"/>
                <w:sz w:val="24"/>
                <w:szCs w:val="24"/>
              </w:rPr>
              <w:t xml:space="preserve">snug cave </w:t>
            </w:r>
            <w:r w:rsidRPr="008F7D9F">
              <w:rPr>
                <w:rFonts w:cstheme="minorBidi"/>
                <w:sz w:val="24"/>
                <w:szCs w:val="24"/>
              </w:rPr>
              <w:t>tree home on “my mountain.” He has a bed. It is December 4</w:t>
            </w:r>
            <w:r w:rsidRPr="008F7D9F">
              <w:rPr>
                <w:rFonts w:cstheme="minorBidi"/>
                <w:sz w:val="24"/>
                <w:szCs w:val="24"/>
                <w:vertAlign w:val="superscript"/>
              </w:rPr>
              <w:t>th</w:t>
            </w:r>
            <w:r w:rsidRPr="008F7D9F">
              <w:rPr>
                <w:rFonts w:cstheme="minorBidi"/>
                <w:sz w:val="24"/>
                <w:szCs w:val="24"/>
              </w:rPr>
              <w:t xml:space="preserve"> or </w:t>
            </w:r>
            <w:r w:rsidR="00DC151F" w:rsidRPr="008F7D9F">
              <w:rPr>
                <w:rFonts w:cstheme="minorBidi"/>
                <w:sz w:val="24"/>
                <w:szCs w:val="24"/>
              </w:rPr>
              <w:t>5</w:t>
            </w:r>
            <w:r w:rsidR="00DC151F" w:rsidRPr="008F7D9F">
              <w:rPr>
                <w:rFonts w:cstheme="minorBidi"/>
                <w:sz w:val="24"/>
                <w:szCs w:val="24"/>
                <w:vertAlign w:val="superscript"/>
              </w:rPr>
              <w:t>th</w:t>
            </w:r>
            <w:r w:rsidR="00A84D10" w:rsidRPr="008F7D9F">
              <w:rPr>
                <w:rFonts w:cstheme="minorBidi"/>
                <w:sz w:val="24"/>
                <w:szCs w:val="24"/>
              </w:rPr>
              <w:t xml:space="preserve"> according to the “notches on the aspen pole that is my calendar</w:t>
            </w:r>
            <w:r w:rsidRPr="008F7D9F">
              <w:rPr>
                <w:rFonts w:cstheme="minorBidi"/>
                <w:sz w:val="24"/>
                <w:szCs w:val="24"/>
              </w:rPr>
              <w:t>.</w:t>
            </w:r>
            <w:r w:rsidR="00A84D10" w:rsidRPr="008F7D9F">
              <w:rPr>
                <w:rFonts w:cstheme="minorBidi"/>
                <w:sz w:val="24"/>
                <w:szCs w:val="24"/>
              </w:rPr>
              <w:t>”</w:t>
            </w:r>
            <w:r w:rsidRPr="008F7D9F">
              <w:rPr>
                <w:rFonts w:cstheme="minorBidi"/>
                <w:sz w:val="24"/>
                <w:szCs w:val="24"/>
              </w:rPr>
              <w:t xml:space="preserve"> It has snowed; a blizzard began on December </w:t>
            </w:r>
            <w:r w:rsidR="00DC151F" w:rsidRPr="008F7D9F">
              <w:rPr>
                <w:rFonts w:cstheme="minorBidi"/>
                <w:sz w:val="24"/>
                <w:szCs w:val="24"/>
              </w:rPr>
              <w:t>3</w:t>
            </w:r>
            <w:r w:rsidR="00DC151F" w:rsidRPr="008F7D9F">
              <w:rPr>
                <w:rFonts w:cstheme="minorBidi"/>
                <w:sz w:val="24"/>
                <w:szCs w:val="24"/>
                <w:vertAlign w:val="superscript"/>
              </w:rPr>
              <w:t>rd</w:t>
            </w:r>
            <w:r w:rsidR="004130C9" w:rsidRPr="008F7D9F">
              <w:rPr>
                <w:rFonts w:cstheme="minorBidi"/>
                <w:sz w:val="24"/>
                <w:szCs w:val="24"/>
              </w:rPr>
              <w:t xml:space="preserve"> and it is bitter cold</w:t>
            </w:r>
            <w:r w:rsidRPr="008F7D9F">
              <w:rPr>
                <w:rFonts w:cstheme="minorBidi"/>
                <w:sz w:val="24"/>
                <w:szCs w:val="24"/>
              </w:rPr>
              <w:t>. He has been here since May</w:t>
            </w:r>
            <w:r w:rsidR="00FE6A4C" w:rsidRPr="008F7D9F">
              <w:rPr>
                <w:rFonts w:cstheme="minorBidi"/>
                <w:sz w:val="24"/>
                <w:szCs w:val="24"/>
              </w:rPr>
              <w:t>, then</w:t>
            </w:r>
            <w:r w:rsidR="005D754B" w:rsidRPr="008F7D9F">
              <w:rPr>
                <w:rFonts w:cstheme="minorBidi"/>
                <w:sz w:val="24"/>
                <w:szCs w:val="24"/>
              </w:rPr>
              <w:t xml:space="preserve"> through the summer and fall</w:t>
            </w:r>
            <w:r w:rsidRPr="008F7D9F">
              <w:rPr>
                <w:rFonts w:cstheme="minorBidi"/>
                <w:sz w:val="24"/>
                <w:szCs w:val="24"/>
              </w:rPr>
              <w:t xml:space="preserve">. </w:t>
            </w:r>
            <w:r w:rsidR="005D754B" w:rsidRPr="008F7D9F">
              <w:rPr>
                <w:rFonts w:cstheme="minorBidi"/>
                <w:sz w:val="24"/>
                <w:szCs w:val="24"/>
              </w:rPr>
              <w:t xml:space="preserve">It </w:t>
            </w:r>
            <w:r w:rsidR="00B422CA" w:rsidRPr="008F7D9F">
              <w:rPr>
                <w:rFonts w:cstheme="minorBidi"/>
                <w:sz w:val="24"/>
                <w:szCs w:val="24"/>
              </w:rPr>
              <w:t>says, “When</w:t>
            </w:r>
            <w:r w:rsidR="005D754B" w:rsidRPr="008F7D9F">
              <w:rPr>
                <w:rFonts w:cstheme="minorBidi"/>
                <w:sz w:val="24"/>
                <w:szCs w:val="24"/>
              </w:rPr>
              <w:t xml:space="preserve"> I wrote that last winter…” so we </w:t>
            </w:r>
            <w:r w:rsidR="00FE6A4C" w:rsidRPr="008F7D9F">
              <w:rPr>
                <w:rFonts w:cstheme="minorBidi"/>
                <w:sz w:val="24"/>
                <w:szCs w:val="24"/>
              </w:rPr>
              <w:t xml:space="preserve">know </w:t>
            </w:r>
            <w:r w:rsidR="005D754B" w:rsidRPr="008F7D9F">
              <w:rPr>
                <w:rFonts w:cstheme="minorBidi"/>
                <w:sz w:val="24"/>
                <w:szCs w:val="24"/>
              </w:rPr>
              <w:t>it is now sometime later</w:t>
            </w:r>
            <w:r w:rsidR="00FE6A4C" w:rsidRPr="008F7D9F">
              <w:rPr>
                <w:rFonts w:cstheme="minorBidi"/>
                <w:sz w:val="24"/>
                <w:szCs w:val="24"/>
              </w:rPr>
              <w:t>.</w:t>
            </w:r>
          </w:p>
          <w:p w14:paraId="037E87DD" w14:textId="77777777" w:rsidR="008F7D9F" w:rsidRPr="008F7D9F" w:rsidRDefault="008F7D9F" w:rsidP="008F7D9F">
            <w:pPr>
              <w:pStyle w:val="ListParagraph"/>
              <w:spacing w:after="0" w:line="240" w:lineRule="auto"/>
              <w:rPr>
                <w:rFonts w:cstheme="minorBidi"/>
                <w:sz w:val="24"/>
                <w:szCs w:val="24"/>
              </w:rPr>
            </w:pPr>
          </w:p>
          <w:p w14:paraId="2F9B98A9" w14:textId="77777777" w:rsidR="005D754B"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Gribley, The </w:t>
            </w:r>
            <w:r w:rsidR="00B422CA" w:rsidRPr="008F7D9F">
              <w:rPr>
                <w:rFonts w:cstheme="minorBidi"/>
                <w:sz w:val="24"/>
                <w:szCs w:val="24"/>
              </w:rPr>
              <w:t>Baron</w:t>
            </w:r>
            <w:r w:rsidRPr="008F7D9F">
              <w:rPr>
                <w:rFonts w:cstheme="minorBidi"/>
                <w:sz w:val="24"/>
                <w:szCs w:val="24"/>
              </w:rPr>
              <w:t xml:space="preserve"> (wild weasel), Frightful (trained falcon)</w:t>
            </w:r>
          </w:p>
          <w:p w14:paraId="27EC411E" w14:textId="77777777" w:rsidR="008F7D9F" w:rsidRPr="008F7D9F" w:rsidRDefault="008F7D9F" w:rsidP="008F7D9F">
            <w:pPr>
              <w:spacing w:after="0" w:line="240" w:lineRule="auto"/>
              <w:rPr>
                <w:sz w:val="24"/>
                <w:szCs w:val="24"/>
              </w:rPr>
            </w:pPr>
          </w:p>
          <w:p w14:paraId="282ED69E" w14:textId="77777777" w:rsidR="008F7D9F" w:rsidRPr="008F7D9F" w:rsidRDefault="008F7D9F" w:rsidP="008F7D9F">
            <w:pPr>
              <w:pStyle w:val="ListParagraph"/>
              <w:spacing w:after="0" w:line="240" w:lineRule="auto"/>
              <w:rPr>
                <w:rFonts w:cstheme="minorBidi"/>
                <w:sz w:val="24"/>
                <w:szCs w:val="24"/>
              </w:rPr>
            </w:pPr>
          </w:p>
          <w:p w14:paraId="7F3C59FE" w14:textId="77777777" w:rsidR="005D754B" w:rsidRPr="008F7D9F"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Sam thought about New York and his family of 11 in the apartment which no one in the family liked. Sam’s dad would tell him stories of Great-Grandfather Gribley’s land in the Catskills</w:t>
            </w:r>
            <w:r w:rsidR="003155C5" w:rsidRPr="008F7D9F">
              <w:rPr>
                <w:rFonts w:cstheme="minorBidi"/>
                <w:sz w:val="24"/>
                <w:szCs w:val="24"/>
              </w:rPr>
              <w:t xml:space="preserve"> (Gribley’s folly). “Here I am three hundred feet from the beech with Gribley carved on it.”</w:t>
            </w:r>
          </w:p>
          <w:p w14:paraId="495553DE" w14:textId="77777777" w:rsidR="003155C5" w:rsidRPr="008F7D9F" w:rsidRDefault="00A84D10" w:rsidP="003155C5">
            <w:pPr>
              <w:pStyle w:val="ListParagraph"/>
              <w:spacing w:after="0" w:line="240" w:lineRule="auto"/>
              <w:rPr>
                <w:rFonts w:cstheme="minorBidi"/>
                <w:sz w:val="24"/>
                <w:szCs w:val="24"/>
              </w:rPr>
            </w:pPr>
            <w:r w:rsidRPr="008F7D9F">
              <w:rPr>
                <w:rFonts w:cstheme="minorBidi"/>
                <w:sz w:val="24"/>
                <w:szCs w:val="24"/>
              </w:rPr>
              <w:t xml:space="preserve">Eight months ago “I ran away from home to live on the land.” </w:t>
            </w:r>
            <w:r w:rsidR="003155C5" w:rsidRPr="008F7D9F">
              <w:rPr>
                <w:rFonts w:cstheme="minorBidi"/>
                <w:sz w:val="24"/>
                <w:szCs w:val="24"/>
              </w:rPr>
              <w:t xml:space="preserve">I knew the land was just the place for a Gribley. </w:t>
            </w:r>
          </w:p>
        </w:tc>
      </w:tr>
      <w:tr w:rsidR="00CD6B7F" w:rsidRPr="008F7D9F" w14:paraId="442D5540" w14:textId="77777777" w:rsidTr="005B6C42">
        <w:trPr>
          <w:trHeight w:val="147"/>
        </w:trPr>
        <w:tc>
          <w:tcPr>
            <w:tcW w:w="6449" w:type="dxa"/>
          </w:tcPr>
          <w:p w14:paraId="532F175B" w14:textId="77777777" w:rsidR="00177848" w:rsidRPr="008F7D9F" w:rsidRDefault="006644B0" w:rsidP="005B6C42">
            <w:pPr>
              <w:spacing w:after="0" w:line="240" w:lineRule="auto"/>
              <w:rPr>
                <w:b/>
                <w:sz w:val="24"/>
                <w:szCs w:val="24"/>
              </w:rPr>
            </w:pPr>
            <w:r w:rsidRPr="008F7D9F">
              <w:rPr>
                <w:b/>
                <w:sz w:val="24"/>
                <w:szCs w:val="24"/>
              </w:rPr>
              <w:lastRenderedPageBreak/>
              <w:t>CHAPTER 2</w:t>
            </w:r>
            <w:r w:rsidR="00C32E3C" w:rsidRPr="008F7D9F">
              <w:rPr>
                <w:b/>
                <w:sz w:val="24"/>
                <w:szCs w:val="24"/>
              </w:rPr>
              <w:t>: In Which I Get Started on This Venture</w:t>
            </w:r>
          </w:p>
          <w:p w14:paraId="509FE755" w14:textId="77777777" w:rsidR="00A84D10" w:rsidRPr="008F7D9F"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t>What is Sam’s venture? How did Sam’s father feel about the plan?</w:t>
            </w:r>
          </w:p>
          <w:p w14:paraId="217A8996" w14:textId="77777777" w:rsidR="007B0087" w:rsidRPr="008F7D9F" w:rsidRDefault="007B0087" w:rsidP="007B0087">
            <w:pPr>
              <w:spacing w:after="0" w:line="240" w:lineRule="auto"/>
              <w:rPr>
                <w:sz w:val="24"/>
                <w:szCs w:val="24"/>
              </w:rPr>
            </w:pPr>
          </w:p>
          <w:p w14:paraId="74FD13EF" w14:textId="77777777" w:rsidR="007B0087"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t xml:space="preserve">What challenges does Sam face as he begins his venture? How does he </w:t>
            </w:r>
            <w:r w:rsidR="007B0087" w:rsidRPr="008F7D9F">
              <w:rPr>
                <w:rFonts w:cstheme="minorBidi"/>
                <w:sz w:val="24"/>
                <w:szCs w:val="24"/>
              </w:rPr>
              <w:t>respond to the challenges?</w:t>
            </w:r>
          </w:p>
          <w:p w14:paraId="4D747885" w14:textId="77777777" w:rsidR="008F7D9F" w:rsidRPr="008F7D9F" w:rsidRDefault="008F7D9F" w:rsidP="008F7D9F">
            <w:pPr>
              <w:spacing w:after="0" w:line="240" w:lineRule="auto"/>
              <w:rPr>
                <w:sz w:val="24"/>
                <w:szCs w:val="24"/>
              </w:rPr>
            </w:pPr>
          </w:p>
          <w:p w14:paraId="3DBE6D50" w14:textId="77777777" w:rsidR="008F7D9F" w:rsidRPr="008F7D9F" w:rsidRDefault="008F7D9F" w:rsidP="008F7D9F">
            <w:pPr>
              <w:pStyle w:val="ListParagraph"/>
              <w:spacing w:after="0" w:line="240" w:lineRule="auto"/>
              <w:rPr>
                <w:rFonts w:cstheme="minorBidi"/>
                <w:sz w:val="24"/>
                <w:szCs w:val="24"/>
              </w:rPr>
            </w:pPr>
          </w:p>
          <w:p w14:paraId="2BF2ACDD" w14:textId="77777777" w:rsidR="00F95194" w:rsidRPr="008F7D9F" w:rsidRDefault="00F95194" w:rsidP="00F95194">
            <w:pPr>
              <w:spacing w:after="0" w:line="240" w:lineRule="auto"/>
              <w:rPr>
                <w:i/>
                <w:sz w:val="24"/>
                <w:szCs w:val="24"/>
              </w:rPr>
            </w:pPr>
            <w:r w:rsidRPr="008F7D9F">
              <w:rPr>
                <w:i/>
                <w:sz w:val="24"/>
                <w:szCs w:val="24"/>
              </w:rPr>
              <w:t>At this point, introduce the public processing chart. Teacher should solicit and add details to the columns (example below).</w:t>
            </w:r>
          </w:p>
          <w:p w14:paraId="17DE69A3" w14:textId="77777777" w:rsidR="00F95194" w:rsidRPr="008F7D9F" w:rsidRDefault="00F95194" w:rsidP="00F95194">
            <w:pPr>
              <w:spacing w:after="0" w:line="240" w:lineRule="auto"/>
              <w:rPr>
                <w:i/>
                <w:sz w:val="24"/>
                <w:szCs w:val="24"/>
              </w:rPr>
            </w:pPr>
            <w:r w:rsidRPr="008F7D9F">
              <w:rPr>
                <w:i/>
                <w:sz w:val="24"/>
                <w:szCs w:val="24"/>
              </w:rPr>
              <w:t>Then, in partners, students can act out Sam’s first night in the wilderness. Include the details you learned</w:t>
            </w:r>
            <w:r w:rsidR="00775841" w:rsidRPr="008F7D9F">
              <w:rPr>
                <w:i/>
                <w:sz w:val="24"/>
                <w:szCs w:val="24"/>
              </w:rPr>
              <w:t xml:space="preserve"> from the story using </w:t>
            </w:r>
            <w:r w:rsidRPr="008F7D9F">
              <w:rPr>
                <w:i/>
                <w:sz w:val="24"/>
                <w:szCs w:val="24"/>
              </w:rPr>
              <w:t>the chart</w:t>
            </w:r>
            <w:r w:rsidR="00775841" w:rsidRPr="008F7D9F">
              <w:rPr>
                <w:i/>
                <w:sz w:val="24"/>
                <w:szCs w:val="24"/>
              </w:rPr>
              <w:t xml:space="preserve"> or teacher rereading to aid recall</w:t>
            </w:r>
            <w:r w:rsidRPr="008F7D9F">
              <w:rPr>
                <w:i/>
                <w:sz w:val="24"/>
                <w:szCs w:val="24"/>
              </w:rPr>
              <w:t xml:space="preserve">. </w:t>
            </w:r>
          </w:p>
          <w:p w14:paraId="4A875367" w14:textId="77777777" w:rsidR="005818BC" w:rsidRPr="008F7D9F" w:rsidRDefault="0003455D" w:rsidP="000F7F8E">
            <w:pPr>
              <w:pStyle w:val="ListParagraph"/>
              <w:spacing w:after="0" w:line="240" w:lineRule="auto"/>
              <w:rPr>
                <w:rFonts w:cstheme="minorBidi"/>
                <w:sz w:val="24"/>
                <w:szCs w:val="24"/>
              </w:rPr>
            </w:pPr>
            <w:r w:rsidRPr="008F7D9F">
              <w:rPr>
                <w:rFonts w:cstheme="minorBidi"/>
                <w:sz w:val="24"/>
                <w:szCs w:val="24"/>
              </w:rPr>
              <w:t xml:space="preserve"> </w:t>
            </w:r>
          </w:p>
        </w:tc>
        <w:tc>
          <w:tcPr>
            <w:tcW w:w="6449" w:type="dxa"/>
          </w:tcPr>
          <w:p w14:paraId="2D6312B5" w14:textId="77777777" w:rsidR="008F7D9F" w:rsidRDefault="008F7D9F" w:rsidP="008F7D9F">
            <w:pPr>
              <w:pStyle w:val="ListParagraph"/>
              <w:spacing w:after="0" w:line="240" w:lineRule="auto"/>
              <w:rPr>
                <w:rFonts w:cstheme="minorBidi"/>
                <w:sz w:val="24"/>
                <w:szCs w:val="24"/>
              </w:rPr>
            </w:pPr>
          </w:p>
          <w:p w14:paraId="4497714E" w14:textId="77777777" w:rsidR="002931E8" w:rsidRPr="008F7D9F" w:rsidRDefault="002931E8" w:rsidP="00073B5A">
            <w:pPr>
              <w:pStyle w:val="ListParagraph"/>
              <w:numPr>
                <w:ilvl w:val="0"/>
                <w:numId w:val="12"/>
              </w:numPr>
              <w:spacing w:after="0" w:line="240" w:lineRule="auto"/>
              <w:rPr>
                <w:rFonts w:cstheme="minorBidi"/>
                <w:sz w:val="24"/>
                <w:szCs w:val="24"/>
              </w:rPr>
            </w:pPr>
            <w:r w:rsidRPr="008F7D9F">
              <w:rPr>
                <w:rFonts w:cstheme="minorBidi"/>
                <w:sz w:val="24"/>
                <w:szCs w:val="24"/>
              </w:rPr>
              <w:t>Sam’s venture is running away from the city to the country. His father laughed at him.</w:t>
            </w:r>
          </w:p>
          <w:p w14:paraId="1D4D68E9" w14:textId="77777777" w:rsidR="008F7D9F" w:rsidRDefault="008F7D9F" w:rsidP="008F7D9F">
            <w:pPr>
              <w:pStyle w:val="ListParagraph"/>
              <w:spacing w:after="0" w:line="240" w:lineRule="auto"/>
              <w:rPr>
                <w:rFonts w:cstheme="minorBidi"/>
                <w:sz w:val="24"/>
                <w:szCs w:val="24"/>
              </w:rPr>
            </w:pPr>
          </w:p>
          <w:p w14:paraId="00E2A3D8" w14:textId="4CD187A3" w:rsidR="004A0642" w:rsidRPr="008F7D9F" w:rsidRDefault="00A802E9" w:rsidP="00073B5A">
            <w:pPr>
              <w:pStyle w:val="ListParagraph"/>
              <w:numPr>
                <w:ilvl w:val="0"/>
                <w:numId w:val="12"/>
              </w:numPr>
              <w:spacing w:after="0" w:line="240" w:lineRule="auto"/>
              <w:rPr>
                <w:rFonts w:cstheme="minorBidi"/>
                <w:sz w:val="24"/>
                <w:szCs w:val="24"/>
              </w:rPr>
            </w:pPr>
            <w:r w:rsidRPr="008F7D9F">
              <w:rPr>
                <w:rFonts w:cstheme="minorBidi"/>
                <w:sz w:val="24"/>
                <w:szCs w:val="24"/>
              </w:rPr>
              <w:t>He is in the forest at 4</w:t>
            </w:r>
            <w:r w:rsidR="00DC151F" w:rsidRPr="008F7D9F">
              <w:rPr>
                <w:rFonts w:cstheme="minorBidi"/>
                <w:sz w:val="24"/>
                <w:szCs w:val="24"/>
              </w:rPr>
              <w:t>:00</w:t>
            </w:r>
            <w:r w:rsidRPr="008F7D9F">
              <w:rPr>
                <w:rFonts w:cstheme="minorBidi"/>
                <w:sz w:val="24"/>
                <w:szCs w:val="24"/>
              </w:rPr>
              <w:t xml:space="preserve"> in the afternoon, </w:t>
            </w:r>
            <w:r w:rsidR="007B0087" w:rsidRPr="008F7D9F">
              <w:rPr>
                <w:rFonts w:cstheme="minorBidi"/>
                <w:sz w:val="24"/>
                <w:szCs w:val="24"/>
              </w:rPr>
              <w:t>finds a stream and whitt</w:t>
            </w:r>
            <w:r w:rsidR="0001639B" w:rsidRPr="008F7D9F">
              <w:rPr>
                <w:rFonts w:cstheme="minorBidi"/>
                <w:sz w:val="24"/>
                <w:szCs w:val="24"/>
              </w:rPr>
              <w:t>les a fishhook. There is frost i</w:t>
            </w:r>
            <w:r w:rsidR="007B0087" w:rsidRPr="008F7D9F">
              <w:rPr>
                <w:rFonts w:cstheme="minorBidi"/>
                <w:sz w:val="24"/>
                <w:szCs w:val="24"/>
              </w:rPr>
              <w:t>n the ground. He “walked a thousand miles” be</w:t>
            </w:r>
            <w:r w:rsidR="000F7F8E" w:rsidRPr="008F7D9F">
              <w:rPr>
                <w:rFonts w:cstheme="minorBidi"/>
                <w:sz w:val="24"/>
                <w:szCs w:val="24"/>
              </w:rPr>
              <w:t xml:space="preserve">fore finding a pool to fish in </w:t>
            </w:r>
            <w:r w:rsidR="007B0087" w:rsidRPr="008F7D9F">
              <w:rPr>
                <w:rFonts w:cstheme="minorBidi"/>
                <w:sz w:val="24"/>
                <w:szCs w:val="24"/>
              </w:rPr>
              <w:t xml:space="preserve">and was sure he was “going to starve to death.” He catches some fish but has no fire to cook them. Gathering firewood “was the only thing I did right”. Couldn’t light his fire and he is cold and damp. The whippoorwill kept him away all night, he is thirsty and scared and “cried a little bit.” </w:t>
            </w:r>
          </w:p>
          <w:p w14:paraId="49685FBB" w14:textId="6F094B22" w:rsidR="004A0642" w:rsidRPr="008F7D9F" w:rsidRDefault="002931E8" w:rsidP="002931E8">
            <w:pPr>
              <w:spacing w:after="0" w:line="240" w:lineRule="auto"/>
              <w:rPr>
                <w:sz w:val="24"/>
                <w:szCs w:val="24"/>
              </w:rPr>
            </w:pPr>
            <w:r w:rsidRPr="008F7D9F">
              <w:rPr>
                <w:sz w:val="24"/>
                <w:szCs w:val="24"/>
              </w:rPr>
              <w:t xml:space="preserve">              He responds by heading for the road and finding</w:t>
            </w:r>
            <w:r w:rsidR="007B0087" w:rsidRPr="008F7D9F">
              <w:rPr>
                <w:sz w:val="24"/>
                <w:szCs w:val="24"/>
              </w:rPr>
              <w:t xml:space="preserve"> a </w:t>
            </w:r>
            <w:r w:rsidR="006A389C" w:rsidRPr="008F7D9F">
              <w:rPr>
                <w:sz w:val="24"/>
                <w:szCs w:val="24"/>
              </w:rPr>
              <w:t xml:space="preserve">         </w:t>
            </w:r>
            <w:r w:rsidR="0001639B" w:rsidRPr="008F7D9F">
              <w:rPr>
                <w:sz w:val="24"/>
                <w:szCs w:val="24"/>
              </w:rPr>
              <w:tab/>
            </w:r>
            <w:r w:rsidR="007B0087" w:rsidRPr="008F7D9F">
              <w:rPr>
                <w:sz w:val="24"/>
                <w:szCs w:val="24"/>
              </w:rPr>
              <w:t>house</w:t>
            </w:r>
            <w:r w:rsidR="006A389C" w:rsidRPr="008F7D9F">
              <w:rPr>
                <w:sz w:val="24"/>
                <w:szCs w:val="24"/>
              </w:rPr>
              <w:t xml:space="preserve"> as soon as it is light</w:t>
            </w:r>
            <w:r w:rsidR="007B0087" w:rsidRPr="008F7D9F">
              <w:rPr>
                <w:sz w:val="24"/>
                <w:szCs w:val="24"/>
              </w:rPr>
              <w:t>. Bill lets him sleep, feeds him</w:t>
            </w:r>
            <w:r w:rsidR="0001639B" w:rsidRPr="008F7D9F">
              <w:rPr>
                <w:sz w:val="24"/>
                <w:szCs w:val="24"/>
              </w:rPr>
              <w:t xml:space="preserve"> </w:t>
            </w:r>
            <w:r w:rsidR="0001639B" w:rsidRPr="008F7D9F">
              <w:rPr>
                <w:sz w:val="24"/>
                <w:szCs w:val="24"/>
              </w:rPr>
              <w:tab/>
            </w:r>
            <w:r w:rsidR="007B0087" w:rsidRPr="008F7D9F">
              <w:rPr>
                <w:sz w:val="24"/>
                <w:szCs w:val="24"/>
              </w:rPr>
              <w:t xml:space="preserve">and teaches him how to make a fire. </w:t>
            </w:r>
          </w:p>
        </w:tc>
      </w:tr>
      <w:tr w:rsidR="00CD6B7F" w:rsidRPr="007E4440" w14:paraId="14D37EF4" w14:textId="77777777" w:rsidTr="0057360F">
        <w:trPr>
          <w:trHeight w:val="1097"/>
        </w:trPr>
        <w:tc>
          <w:tcPr>
            <w:tcW w:w="6449" w:type="dxa"/>
          </w:tcPr>
          <w:p w14:paraId="1A2C3EFC" w14:textId="77777777" w:rsidR="006B0EFD" w:rsidRPr="007E4440" w:rsidRDefault="00C32E3C" w:rsidP="002F6E5E">
            <w:pPr>
              <w:spacing w:after="0" w:line="240" w:lineRule="auto"/>
              <w:rPr>
                <w:b/>
                <w:sz w:val="24"/>
                <w:szCs w:val="24"/>
              </w:rPr>
            </w:pPr>
            <w:r w:rsidRPr="007E4440">
              <w:rPr>
                <w:b/>
                <w:sz w:val="24"/>
                <w:szCs w:val="24"/>
              </w:rPr>
              <w:t>CHAPTER 3: The Manner in Which I Find Gribley’s Farm</w:t>
            </w:r>
          </w:p>
          <w:p w14:paraId="2E790F02" w14:textId="77777777" w:rsidR="007B0087"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Sam says, “I knew how to make fire, and that was my weapon. With fire I could conquer the Catskills.” What does this mean?</w:t>
            </w:r>
          </w:p>
          <w:p w14:paraId="4D905283" w14:textId="77777777" w:rsidR="008F7D9F" w:rsidRDefault="008F7D9F" w:rsidP="008F7D9F">
            <w:pPr>
              <w:pStyle w:val="ListParagraph"/>
              <w:spacing w:after="0" w:line="240" w:lineRule="auto"/>
              <w:rPr>
                <w:rFonts w:cstheme="minorBidi"/>
                <w:sz w:val="24"/>
                <w:szCs w:val="24"/>
              </w:rPr>
            </w:pPr>
          </w:p>
          <w:p w14:paraId="6953FB24" w14:textId="77777777" w:rsidR="008F7D9F" w:rsidRPr="008F7D9F" w:rsidRDefault="008F7D9F" w:rsidP="008F7D9F">
            <w:pPr>
              <w:pStyle w:val="ListParagraph"/>
              <w:spacing w:after="0" w:line="240" w:lineRule="auto"/>
              <w:rPr>
                <w:rFonts w:cstheme="minorBidi"/>
                <w:sz w:val="24"/>
                <w:szCs w:val="24"/>
              </w:rPr>
            </w:pPr>
          </w:p>
          <w:p w14:paraId="754181CF" w14:textId="77777777" w:rsidR="007176CC"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 xml:space="preserve">What else helps Sam conquer the Catskills? </w:t>
            </w:r>
          </w:p>
          <w:p w14:paraId="55D6714A" w14:textId="77777777" w:rsidR="008F7D9F" w:rsidRPr="008F7D9F" w:rsidRDefault="008F7D9F" w:rsidP="008F7D9F">
            <w:pPr>
              <w:pStyle w:val="ListParagraph"/>
              <w:spacing w:after="0" w:line="240" w:lineRule="auto"/>
              <w:rPr>
                <w:rFonts w:cstheme="minorBidi"/>
                <w:sz w:val="24"/>
                <w:szCs w:val="24"/>
              </w:rPr>
            </w:pPr>
          </w:p>
          <w:p w14:paraId="6D1DEA57" w14:textId="77777777" w:rsidR="004A0642" w:rsidRPr="0001639B" w:rsidRDefault="00F95194" w:rsidP="00C32E3C">
            <w:pPr>
              <w:spacing w:after="0" w:line="240" w:lineRule="auto"/>
              <w:rPr>
                <w:i/>
                <w:sz w:val="24"/>
                <w:szCs w:val="24"/>
              </w:rPr>
            </w:pPr>
            <w:r w:rsidRPr="008F7D9F">
              <w:rPr>
                <w:i/>
                <w:sz w:val="24"/>
                <w:szCs w:val="24"/>
              </w:rPr>
              <w:t>Interactively add to the public processing chart with students contributing content and teacher writing notes.</w:t>
            </w:r>
          </w:p>
          <w:p w14:paraId="2FB40D75" w14:textId="77777777" w:rsidR="00F95194" w:rsidRPr="007E4440" w:rsidRDefault="00F95194" w:rsidP="00C32E3C">
            <w:pPr>
              <w:spacing w:after="0" w:line="240" w:lineRule="auto"/>
              <w:rPr>
                <w:sz w:val="24"/>
                <w:szCs w:val="24"/>
              </w:rPr>
            </w:pPr>
          </w:p>
          <w:p w14:paraId="2975131A" w14:textId="77777777" w:rsidR="000F7F8E" w:rsidRPr="007E4440" w:rsidRDefault="000F7F8E" w:rsidP="00C32E3C">
            <w:pPr>
              <w:spacing w:after="0" w:line="240" w:lineRule="auto"/>
              <w:rPr>
                <w:i/>
                <w:sz w:val="24"/>
                <w:szCs w:val="24"/>
              </w:rPr>
            </w:pPr>
            <w:r w:rsidRPr="007E4440">
              <w:rPr>
                <w:i/>
                <w:sz w:val="24"/>
                <w:szCs w:val="24"/>
              </w:rPr>
              <w:t xml:space="preserve">Print a copy of the last paragraph of the chapter about fire. Partner read with expression for fluency practice. </w:t>
            </w:r>
          </w:p>
        </w:tc>
        <w:tc>
          <w:tcPr>
            <w:tcW w:w="6449" w:type="dxa"/>
          </w:tcPr>
          <w:p w14:paraId="5872F791" w14:textId="77777777" w:rsidR="008F7D9F" w:rsidRDefault="008F7D9F" w:rsidP="008F7D9F">
            <w:pPr>
              <w:pStyle w:val="ListParagraph"/>
              <w:spacing w:after="0" w:line="240" w:lineRule="auto"/>
              <w:rPr>
                <w:rFonts w:cstheme="minorBidi"/>
                <w:sz w:val="24"/>
                <w:szCs w:val="24"/>
              </w:rPr>
            </w:pPr>
          </w:p>
          <w:p w14:paraId="0B6A9EDF" w14:textId="77777777" w:rsidR="00CD6B7F"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Now that he knows how to make a fire and fish, he will not be hungry. The fire is “magic”</w:t>
            </w:r>
            <w:r w:rsidR="00B422CA" w:rsidRPr="007E4440">
              <w:rPr>
                <w:rFonts w:cstheme="minorBidi"/>
                <w:sz w:val="24"/>
                <w:szCs w:val="24"/>
              </w:rPr>
              <w:t>;</w:t>
            </w:r>
            <w:r w:rsidRPr="007E4440">
              <w:rPr>
                <w:rFonts w:cstheme="minorBidi"/>
                <w:sz w:val="24"/>
                <w:szCs w:val="24"/>
              </w:rPr>
              <w:t xml:space="preserve"> it lighted the trees and made them warm and friendly. It made him feel independent rather than scared and crying. </w:t>
            </w:r>
          </w:p>
          <w:p w14:paraId="34BA4774" w14:textId="77777777" w:rsidR="008F7D9F" w:rsidRPr="007E4440" w:rsidRDefault="008F7D9F" w:rsidP="008F7D9F">
            <w:pPr>
              <w:pStyle w:val="ListParagraph"/>
              <w:spacing w:after="0" w:line="240" w:lineRule="auto"/>
              <w:rPr>
                <w:rFonts w:cstheme="minorBidi"/>
                <w:sz w:val="24"/>
                <w:szCs w:val="24"/>
              </w:rPr>
            </w:pPr>
          </w:p>
          <w:p w14:paraId="145D7CFF" w14:textId="77777777" w:rsidR="004A0642" w:rsidRPr="007E4440"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Miss</w:t>
            </w:r>
            <w:r w:rsidR="0026213B" w:rsidRPr="007E4440">
              <w:rPr>
                <w:rFonts w:cstheme="minorBidi"/>
                <w:sz w:val="24"/>
                <w:szCs w:val="24"/>
              </w:rPr>
              <w:t xml:space="preserve"> Turner at the library in Delhi, the only person who believed in him.</w:t>
            </w:r>
            <w:r w:rsidRPr="007E4440">
              <w:rPr>
                <w:rFonts w:cstheme="minorBidi"/>
                <w:sz w:val="24"/>
                <w:szCs w:val="24"/>
              </w:rPr>
              <w:t xml:space="preserve"> She helped him find the farm, drew maps and </w:t>
            </w:r>
            <w:r w:rsidR="0026213B" w:rsidRPr="007E4440">
              <w:rPr>
                <w:rFonts w:cstheme="minorBidi"/>
                <w:sz w:val="24"/>
                <w:szCs w:val="24"/>
              </w:rPr>
              <w:t xml:space="preserve">researched. Bill helped him by teaching him how to make a fire. </w:t>
            </w:r>
          </w:p>
          <w:p w14:paraId="61910E03" w14:textId="77777777" w:rsidR="004A0642" w:rsidRPr="007E4440" w:rsidRDefault="004A0642" w:rsidP="005B6C42">
            <w:pPr>
              <w:spacing w:after="0" w:line="240" w:lineRule="auto"/>
              <w:rPr>
                <w:sz w:val="24"/>
                <w:szCs w:val="24"/>
              </w:rPr>
            </w:pPr>
          </w:p>
        </w:tc>
      </w:tr>
      <w:tr w:rsidR="00C32E3C" w:rsidRPr="007E4440" w14:paraId="4ACAE11D" w14:textId="77777777" w:rsidTr="0057360F">
        <w:trPr>
          <w:trHeight w:val="1097"/>
        </w:trPr>
        <w:tc>
          <w:tcPr>
            <w:tcW w:w="6449" w:type="dxa"/>
          </w:tcPr>
          <w:p w14:paraId="10BA25C5" w14:textId="77777777" w:rsidR="009154B4" w:rsidRPr="007E4440" w:rsidRDefault="00C32E3C" w:rsidP="002F6E5E">
            <w:pPr>
              <w:spacing w:after="0" w:line="240" w:lineRule="auto"/>
              <w:rPr>
                <w:b/>
                <w:sz w:val="24"/>
                <w:szCs w:val="24"/>
              </w:rPr>
            </w:pPr>
            <w:r w:rsidRPr="007E4440">
              <w:rPr>
                <w:b/>
                <w:sz w:val="24"/>
                <w:szCs w:val="24"/>
              </w:rPr>
              <w:lastRenderedPageBreak/>
              <w:t xml:space="preserve">CHAPTER 5: </w:t>
            </w:r>
            <w:r w:rsidR="00EE3DCB" w:rsidRPr="007E4440">
              <w:rPr>
                <w:b/>
                <w:sz w:val="24"/>
                <w:szCs w:val="24"/>
              </w:rPr>
              <w:t>This is About the Old, Old, Tree</w:t>
            </w:r>
          </w:p>
          <w:p w14:paraId="5047A2D9" w14:textId="77777777" w:rsidR="009154B4" w:rsidRPr="008F7D9F" w:rsidRDefault="00702757" w:rsidP="00073B5A">
            <w:pPr>
              <w:pStyle w:val="ListParagraph"/>
              <w:numPr>
                <w:ilvl w:val="0"/>
                <w:numId w:val="15"/>
              </w:numPr>
              <w:spacing w:after="0" w:line="240" w:lineRule="auto"/>
              <w:rPr>
                <w:rFonts w:cstheme="minorBidi"/>
                <w:sz w:val="24"/>
                <w:szCs w:val="24"/>
              </w:rPr>
            </w:pPr>
            <w:r w:rsidRPr="008F7D9F">
              <w:rPr>
                <w:rFonts w:cstheme="minorBidi"/>
                <w:sz w:val="24"/>
                <w:szCs w:val="24"/>
              </w:rPr>
              <w:t xml:space="preserve">Describe how Sam spends his days in this chapter. </w:t>
            </w:r>
          </w:p>
          <w:p w14:paraId="673F4615" w14:textId="77777777" w:rsidR="00713CFF" w:rsidRPr="008F7D9F" w:rsidRDefault="00713CFF" w:rsidP="00713CFF">
            <w:pPr>
              <w:spacing w:after="0" w:line="240" w:lineRule="auto"/>
              <w:rPr>
                <w:sz w:val="24"/>
                <w:szCs w:val="24"/>
              </w:rPr>
            </w:pPr>
          </w:p>
          <w:p w14:paraId="01707903" w14:textId="77777777" w:rsidR="00713CFF" w:rsidRPr="008F7D9F" w:rsidRDefault="00713CFF" w:rsidP="00713CFF">
            <w:pPr>
              <w:spacing w:after="0" w:line="240" w:lineRule="auto"/>
              <w:rPr>
                <w:sz w:val="24"/>
                <w:szCs w:val="24"/>
              </w:rPr>
            </w:pPr>
          </w:p>
          <w:p w14:paraId="52DF1259" w14:textId="77777777" w:rsidR="00713CFF" w:rsidRPr="008F7D9F" w:rsidRDefault="00713CFF" w:rsidP="00713CFF">
            <w:pPr>
              <w:spacing w:after="0" w:line="240" w:lineRule="auto"/>
              <w:rPr>
                <w:sz w:val="24"/>
                <w:szCs w:val="24"/>
              </w:rPr>
            </w:pPr>
          </w:p>
          <w:p w14:paraId="52CFCB41" w14:textId="77777777" w:rsidR="00713CFF" w:rsidRPr="008F7D9F" w:rsidRDefault="00713CFF" w:rsidP="00713CFF">
            <w:pPr>
              <w:spacing w:after="0" w:line="240" w:lineRule="auto"/>
              <w:rPr>
                <w:sz w:val="24"/>
                <w:szCs w:val="24"/>
              </w:rPr>
            </w:pPr>
          </w:p>
          <w:p w14:paraId="08B569A3" w14:textId="77777777" w:rsidR="00713CFF" w:rsidRPr="008F7D9F" w:rsidRDefault="00713CFF" w:rsidP="00713CFF">
            <w:pPr>
              <w:spacing w:after="0" w:line="240" w:lineRule="auto"/>
              <w:rPr>
                <w:sz w:val="24"/>
                <w:szCs w:val="24"/>
              </w:rPr>
            </w:pPr>
          </w:p>
          <w:p w14:paraId="3A581251" w14:textId="77777777" w:rsidR="008F7D9F" w:rsidRPr="008F7D9F" w:rsidRDefault="008F7D9F" w:rsidP="00713CFF">
            <w:pPr>
              <w:spacing w:after="0" w:line="240" w:lineRule="auto"/>
              <w:rPr>
                <w:sz w:val="24"/>
                <w:szCs w:val="24"/>
              </w:rPr>
            </w:pPr>
          </w:p>
          <w:p w14:paraId="5FC37428" w14:textId="77777777" w:rsidR="008F7D9F" w:rsidRPr="008F7D9F" w:rsidRDefault="008F7D9F" w:rsidP="00713CFF">
            <w:pPr>
              <w:spacing w:after="0" w:line="240" w:lineRule="auto"/>
              <w:rPr>
                <w:sz w:val="24"/>
                <w:szCs w:val="24"/>
              </w:rPr>
            </w:pPr>
          </w:p>
          <w:p w14:paraId="32A250B5" w14:textId="77777777" w:rsidR="009F5585" w:rsidRPr="007E4440" w:rsidRDefault="009F5585" w:rsidP="00073B5A">
            <w:pPr>
              <w:pStyle w:val="ListParagraph"/>
              <w:numPr>
                <w:ilvl w:val="0"/>
                <w:numId w:val="15"/>
              </w:numPr>
              <w:spacing w:after="0" w:line="240" w:lineRule="auto"/>
              <w:rPr>
                <w:rFonts w:cstheme="minorBidi"/>
                <w:b/>
                <w:sz w:val="24"/>
                <w:szCs w:val="24"/>
              </w:rPr>
            </w:pPr>
            <w:r w:rsidRPr="008F7D9F">
              <w:rPr>
                <w:rFonts w:cstheme="minorBidi"/>
                <w:sz w:val="24"/>
                <w:szCs w:val="24"/>
              </w:rPr>
              <w:t>Reread paragraph 5 beginning with, “You know those first days…” Why does Sam feel like he was “going in circles”?</w:t>
            </w:r>
          </w:p>
        </w:tc>
        <w:tc>
          <w:tcPr>
            <w:tcW w:w="6449" w:type="dxa"/>
          </w:tcPr>
          <w:p w14:paraId="17FEF5F7" w14:textId="77777777" w:rsidR="00C32E3C" w:rsidRPr="007E4440" w:rsidRDefault="00702757" w:rsidP="00073B5A">
            <w:pPr>
              <w:pStyle w:val="ListParagraph"/>
              <w:numPr>
                <w:ilvl w:val="0"/>
                <w:numId w:val="16"/>
              </w:numPr>
              <w:spacing w:after="0" w:line="240" w:lineRule="auto"/>
              <w:rPr>
                <w:rFonts w:cstheme="minorBidi"/>
                <w:sz w:val="24"/>
                <w:szCs w:val="24"/>
              </w:rPr>
            </w:pPr>
            <w:r w:rsidRPr="007E4440">
              <w:rPr>
                <w:rFonts w:cstheme="minorBidi"/>
                <w:sz w:val="24"/>
                <w:szCs w:val="24"/>
              </w:rPr>
              <w:t xml:space="preserve">Sam finds a tree to live in and begins digging it out. He burns the rot out to enlarge the cavity. He spends time gathering food “for </w:t>
            </w:r>
            <w:r w:rsidR="000B35DA">
              <w:rPr>
                <w:rFonts w:cstheme="minorBidi"/>
                <w:sz w:val="24"/>
                <w:szCs w:val="24"/>
              </w:rPr>
              <w:t>that body of mine” – bulbs,</w:t>
            </w:r>
            <w:r w:rsidRPr="007E4440">
              <w:rPr>
                <w:rFonts w:cstheme="minorBidi"/>
                <w:sz w:val="24"/>
                <w:szCs w:val="24"/>
              </w:rPr>
              <w:t xml:space="preserve"> beans, dandelions, crow eggs.</w:t>
            </w:r>
          </w:p>
          <w:p w14:paraId="2B2EBFC7" w14:textId="77777777" w:rsidR="00702757" w:rsidRDefault="00702757" w:rsidP="00702757">
            <w:pPr>
              <w:pStyle w:val="ListParagraph"/>
              <w:spacing w:after="0" w:line="240" w:lineRule="auto"/>
              <w:rPr>
                <w:rFonts w:cstheme="minorBidi"/>
                <w:sz w:val="24"/>
                <w:szCs w:val="24"/>
              </w:rPr>
            </w:pPr>
            <w:r w:rsidRPr="007E4440">
              <w:rPr>
                <w:rFonts w:cstheme="minorBidi"/>
                <w:sz w:val="24"/>
                <w:szCs w:val="24"/>
              </w:rPr>
              <w:t>He finds a pool to rinse in and a spring to drink from.</w:t>
            </w:r>
            <w:r w:rsidR="009F5585" w:rsidRPr="007E4440">
              <w:rPr>
                <w:rFonts w:cstheme="minorBidi"/>
                <w:sz w:val="24"/>
                <w:szCs w:val="24"/>
              </w:rPr>
              <w:t xml:space="preserve"> He is passing the days “working, burning, cutting and gathering food.”</w:t>
            </w:r>
          </w:p>
          <w:p w14:paraId="1EC4FC3A" w14:textId="77777777" w:rsidR="008F7D9F" w:rsidRDefault="008F7D9F" w:rsidP="00702757">
            <w:pPr>
              <w:pStyle w:val="ListParagraph"/>
              <w:spacing w:after="0" w:line="240" w:lineRule="auto"/>
              <w:rPr>
                <w:rFonts w:cstheme="minorBidi"/>
                <w:sz w:val="24"/>
                <w:szCs w:val="24"/>
              </w:rPr>
            </w:pPr>
          </w:p>
          <w:p w14:paraId="060CF678" w14:textId="77777777" w:rsidR="008F7D9F" w:rsidRPr="007E4440" w:rsidRDefault="008F7D9F" w:rsidP="00702757">
            <w:pPr>
              <w:pStyle w:val="ListParagraph"/>
              <w:spacing w:after="0" w:line="240" w:lineRule="auto"/>
              <w:rPr>
                <w:rFonts w:cstheme="minorBidi"/>
                <w:sz w:val="24"/>
                <w:szCs w:val="24"/>
              </w:rPr>
            </w:pPr>
          </w:p>
          <w:p w14:paraId="3B7FEDDD" w14:textId="77777777" w:rsidR="009F5585" w:rsidRPr="007E4440" w:rsidRDefault="009F5585" w:rsidP="00073B5A">
            <w:pPr>
              <w:pStyle w:val="ListParagraph"/>
              <w:numPr>
                <w:ilvl w:val="0"/>
                <w:numId w:val="16"/>
              </w:numPr>
              <w:spacing w:after="0" w:line="240" w:lineRule="auto"/>
              <w:rPr>
                <w:rFonts w:cstheme="minorBidi"/>
                <w:sz w:val="24"/>
                <w:szCs w:val="24"/>
              </w:rPr>
            </w:pPr>
            <w:r w:rsidRPr="007E4440">
              <w:rPr>
                <w:rFonts w:cstheme="minorBidi"/>
                <w:sz w:val="24"/>
                <w:szCs w:val="24"/>
              </w:rPr>
              <w:t>This paragraph describes Sam’s days. He is working and getting hungry. Finding food takes so long and is so much work it is hard to keep energy for any other work.</w:t>
            </w:r>
          </w:p>
          <w:p w14:paraId="35D51672" w14:textId="77777777" w:rsidR="009F5585" w:rsidRPr="007E4440" w:rsidRDefault="009F5585" w:rsidP="009F5585">
            <w:pPr>
              <w:pStyle w:val="ListParagraph"/>
              <w:spacing w:after="0" w:line="240" w:lineRule="auto"/>
              <w:rPr>
                <w:rFonts w:cstheme="minorBidi"/>
                <w:sz w:val="24"/>
                <w:szCs w:val="24"/>
              </w:rPr>
            </w:pPr>
            <w:r w:rsidRPr="007E4440">
              <w:rPr>
                <w:rFonts w:cstheme="minorBidi"/>
                <w:sz w:val="24"/>
                <w:szCs w:val="24"/>
              </w:rPr>
              <w:t>He thinks about primitive man, who was not “citified” like him and wonders how he survived. It is a lot of work living in the woods!</w:t>
            </w:r>
          </w:p>
        </w:tc>
      </w:tr>
      <w:tr w:rsidR="00C32E3C" w:rsidRPr="007E4440" w14:paraId="060C6A93" w14:textId="77777777" w:rsidTr="0057360F">
        <w:trPr>
          <w:trHeight w:val="1097"/>
        </w:trPr>
        <w:tc>
          <w:tcPr>
            <w:tcW w:w="6449" w:type="dxa"/>
          </w:tcPr>
          <w:p w14:paraId="642AFD3C" w14:textId="77777777" w:rsidR="00C32E3C" w:rsidRPr="008F7D9F" w:rsidRDefault="00EE3DCB" w:rsidP="002F6E5E">
            <w:pPr>
              <w:spacing w:after="0" w:line="240" w:lineRule="auto"/>
              <w:rPr>
                <w:b/>
                <w:sz w:val="24"/>
                <w:szCs w:val="24"/>
              </w:rPr>
            </w:pPr>
            <w:r w:rsidRPr="008F7D9F">
              <w:rPr>
                <w:b/>
                <w:sz w:val="24"/>
                <w:szCs w:val="24"/>
              </w:rPr>
              <w:t xml:space="preserve">CHAPTER 7: The King’s Provider – Begin at paragraph 4, “The May Apples…” </w:t>
            </w:r>
          </w:p>
          <w:p w14:paraId="6041CF9F" w14:textId="77777777" w:rsidR="00713CFF" w:rsidRDefault="00713CFF" w:rsidP="00073B5A">
            <w:pPr>
              <w:pStyle w:val="ListParagraph"/>
              <w:numPr>
                <w:ilvl w:val="0"/>
                <w:numId w:val="17"/>
              </w:numPr>
              <w:spacing w:after="0" w:line="240" w:lineRule="auto"/>
              <w:rPr>
                <w:rFonts w:cstheme="minorBidi"/>
                <w:sz w:val="24"/>
                <w:szCs w:val="24"/>
              </w:rPr>
            </w:pPr>
            <w:r w:rsidRPr="008F7D9F">
              <w:rPr>
                <w:rFonts w:cstheme="minorBidi"/>
                <w:sz w:val="24"/>
                <w:szCs w:val="24"/>
              </w:rPr>
              <w:t>Sam gives Frightful her name, “because of the difficulties we had in getting together.” What are the difficulties they have?</w:t>
            </w:r>
          </w:p>
          <w:p w14:paraId="5AB41C39" w14:textId="77777777" w:rsidR="008F7D9F" w:rsidRPr="008F7D9F" w:rsidRDefault="008F7D9F" w:rsidP="008F7D9F">
            <w:pPr>
              <w:pStyle w:val="ListParagraph"/>
              <w:spacing w:after="0" w:line="240" w:lineRule="auto"/>
              <w:rPr>
                <w:rFonts w:cstheme="minorBidi"/>
                <w:sz w:val="24"/>
                <w:szCs w:val="24"/>
              </w:rPr>
            </w:pPr>
          </w:p>
          <w:p w14:paraId="57C6E505" w14:textId="77777777" w:rsidR="00713CFF" w:rsidRPr="008F7D9F" w:rsidRDefault="00713CFF" w:rsidP="00713CFF">
            <w:pPr>
              <w:spacing w:after="0" w:line="240" w:lineRule="auto"/>
              <w:rPr>
                <w:i/>
                <w:sz w:val="24"/>
                <w:szCs w:val="24"/>
              </w:rPr>
            </w:pPr>
            <w:r w:rsidRPr="008F7D9F">
              <w:rPr>
                <w:i/>
                <w:sz w:val="24"/>
                <w:szCs w:val="24"/>
              </w:rPr>
              <w:t xml:space="preserve">Sketch this “frightful” experience. </w:t>
            </w:r>
          </w:p>
          <w:p w14:paraId="044CDDFE" w14:textId="4C69B5BC" w:rsidR="00713CFF" w:rsidRPr="0095054D" w:rsidRDefault="0095054D" w:rsidP="0095054D">
            <w:pPr>
              <w:pStyle w:val="ListParagraph"/>
              <w:numPr>
                <w:ilvl w:val="0"/>
                <w:numId w:val="3"/>
              </w:numPr>
              <w:spacing w:after="0" w:line="240" w:lineRule="auto"/>
              <w:rPr>
                <w:b/>
                <w:sz w:val="24"/>
                <w:szCs w:val="24"/>
              </w:rPr>
            </w:pPr>
            <w:r>
              <w:rPr>
                <w:rFonts w:cstheme="minorBidi"/>
                <w:i/>
                <w:sz w:val="24"/>
                <w:szCs w:val="24"/>
              </w:rPr>
              <w:t>Visit this website to view pictures, videos and audio sounds made by peregrine falcons</w:t>
            </w:r>
            <w:r w:rsidR="00A0342C" w:rsidRPr="008F7D9F">
              <w:rPr>
                <w:rFonts w:cstheme="minorBidi"/>
                <w:i/>
                <w:sz w:val="24"/>
                <w:szCs w:val="24"/>
              </w:rPr>
              <w:t xml:space="preserve"> </w:t>
            </w:r>
            <w:hyperlink r:id="rId13" w:history="1">
              <w:r w:rsidRPr="00383A60">
                <w:rPr>
                  <w:rStyle w:val="Hyperlink"/>
                </w:rPr>
                <w:t>https://nature.mdc.mo.gov/discover-nature/photos-live-cams/peregrine-falcon-web-camera/falcon-camera-education-material</w:t>
              </w:r>
            </w:hyperlink>
          </w:p>
        </w:tc>
        <w:tc>
          <w:tcPr>
            <w:tcW w:w="6449" w:type="dxa"/>
          </w:tcPr>
          <w:p w14:paraId="684C0E5A" w14:textId="77777777" w:rsidR="008F7D9F" w:rsidRDefault="008F7D9F" w:rsidP="008F7D9F">
            <w:pPr>
              <w:pStyle w:val="ListParagraph"/>
              <w:spacing w:after="0" w:line="240" w:lineRule="auto"/>
              <w:rPr>
                <w:rFonts w:cstheme="minorBidi"/>
                <w:sz w:val="24"/>
                <w:szCs w:val="24"/>
              </w:rPr>
            </w:pPr>
          </w:p>
          <w:p w14:paraId="48CF7B25" w14:textId="77777777" w:rsidR="008F7D9F" w:rsidRDefault="008F7D9F" w:rsidP="008F7D9F">
            <w:pPr>
              <w:pStyle w:val="ListParagraph"/>
              <w:spacing w:after="0" w:line="240" w:lineRule="auto"/>
              <w:rPr>
                <w:rFonts w:cstheme="minorBidi"/>
                <w:sz w:val="24"/>
                <w:szCs w:val="24"/>
              </w:rPr>
            </w:pPr>
          </w:p>
          <w:p w14:paraId="13ECFF57" w14:textId="209AD2E6" w:rsidR="00C32E3C" w:rsidRPr="007E4440" w:rsidRDefault="00713CFF" w:rsidP="00073B5A">
            <w:pPr>
              <w:pStyle w:val="ListParagraph"/>
              <w:numPr>
                <w:ilvl w:val="0"/>
                <w:numId w:val="18"/>
              </w:numPr>
              <w:spacing w:after="0" w:line="240" w:lineRule="auto"/>
              <w:rPr>
                <w:rFonts w:cstheme="minorBidi"/>
                <w:sz w:val="24"/>
                <w:szCs w:val="24"/>
              </w:rPr>
            </w:pPr>
            <w:r w:rsidRPr="007E4440">
              <w:rPr>
                <w:rFonts w:cstheme="minorBidi"/>
                <w:sz w:val="24"/>
                <w:szCs w:val="24"/>
              </w:rPr>
              <w:t>After breakfast, Sam is going to climb the very steep cliff to try to get to the baby falcons. He is</w:t>
            </w:r>
            <w:r w:rsidR="006949D0">
              <w:rPr>
                <w:rFonts w:cstheme="minorBidi"/>
                <w:sz w:val="24"/>
                <w:szCs w:val="24"/>
              </w:rPr>
              <w:t xml:space="preserve"> scared,</w:t>
            </w:r>
            <w:r w:rsidRPr="007E4440">
              <w:rPr>
                <w:rFonts w:cstheme="minorBidi"/>
                <w:sz w:val="24"/>
                <w:szCs w:val="24"/>
              </w:rPr>
              <w:t xml:space="preserve"> dizzy</w:t>
            </w:r>
            <w:r w:rsidR="006949D0">
              <w:rPr>
                <w:rFonts w:cstheme="minorBidi"/>
                <w:sz w:val="24"/>
                <w:szCs w:val="24"/>
              </w:rPr>
              <w:t>,</w:t>
            </w:r>
            <w:r w:rsidRPr="007E4440">
              <w:rPr>
                <w:rFonts w:cstheme="minorBidi"/>
                <w:sz w:val="24"/>
                <w:szCs w:val="24"/>
              </w:rPr>
              <w:t xml:space="preserve"> and shaking from exertion from climbing so high. The female falcon attacks Sam once he is near the babies. </w:t>
            </w:r>
            <w:r w:rsidR="0001639B" w:rsidRPr="006949D0">
              <w:rPr>
                <w:rFonts w:cstheme="minorBidi"/>
                <w:i/>
                <w:sz w:val="24"/>
                <w:szCs w:val="24"/>
              </w:rPr>
              <w:t>Words from the text that describe the attack:</w:t>
            </w:r>
            <w:r w:rsidR="0001639B">
              <w:rPr>
                <w:rFonts w:cstheme="minorBidi"/>
                <w:sz w:val="24"/>
                <w:szCs w:val="24"/>
              </w:rPr>
              <w:t xml:space="preserve"> </w:t>
            </w:r>
            <w:r w:rsidRPr="007E4440">
              <w:rPr>
                <w:rFonts w:cstheme="minorBidi"/>
                <w:sz w:val="24"/>
                <w:szCs w:val="24"/>
              </w:rPr>
              <w:t>Wham!, bullet</w:t>
            </w:r>
            <w:r w:rsidR="006949D0">
              <w:rPr>
                <w:rFonts w:cstheme="minorBidi"/>
                <w:sz w:val="24"/>
                <w:szCs w:val="24"/>
              </w:rPr>
              <w:t>like dive,</w:t>
            </w:r>
            <w:r w:rsidRPr="007E4440">
              <w:rPr>
                <w:rFonts w:cstheme="minorBidi"/>
                <w:sz w:val="24"/>
                <w:szCs w:val="24"/>
              </w:rPr>
              <w:t xml:space="preserve"> 50-60 miles per hour she is flying at him</w:t>
            </w:r>
            <w:r w:rsidR="006949D0">
              <w:rPr>
                <w:rFonts w:cstheme="minorBidi"/>
                <w:sz w:val="24"/>
                <w:szCs w:val="24"/>
              </w:rPr>
              <w:t>,</w:t>
            </w:r>
            <w:r w:rsidRPr="007E4440">
              <w:rPr>
                <w:rFonts w:cstheme="minorBidi"/>
                <w:sz w:val="24"/>
                <w:szCs w:val="24"/>
              </w:rPr>
              <w:t xml:space="preserve"> but he is able to put his foot out and deflect the hit. Also, the </w:t>
            </w:r>
            <w:r w:rsidR="00B422CA" w:rsidRPr="007E4440">
              <w:rPr>
                <w:rFonts w:cstheme="minorBidi"/>
                <w:sz w:val="24"/>
                <w:szCs w:val="24"/>
              </w:rPr>
              <w:t>baby’s</w:t>
            </w:r>
            <w:r w:rsidRPr="007E4440">
              <w:rPr>
                <w:rFonts w:cstheme="minorBidi"/>
                <w:sz w:val="24"/>
                <w:szCs w:val="24"/>
              </w:rPr>
              <w:t xml:space="preserve"> talons dug into him coming down. It was a frightful experience!</w:t>
            </w:r>
          </w:p>
        </w:tc>
      </w:tr>
      <w:tr w:rsidR="00C32E3C" w:rsidRPr="007E4440" w14:paraId="16774F76" w14:textId="77777777" w:rsidTr="0057360F">
        <w:trPr>
          <w:trHeight w:val="1097"/>
        </w:trPr>
        <w:tc>
          <w:tcPr>
            <w:tcW w:w="6449" w:type="dxa"/>
          </w:tcPr>
          <w:p w14:paraId="25614532" w14:textId="77777777" w:rsidR="00C32E3C" w:rsidRPr="007E4440" w:rsidRDefault="00EE3DCB" w:rsidP="002F6E5E">
            <w:pPr>
              <w:spacing w:after="0" w:line="240" w:lineRule="auto"/>
              <w:rPr>
                <w:b/>
                <w:sz w:val="24"/>
                <w:szCs w:val="24"/>
              </w:rPr>
            </w:pPr>
            <w:r w:rsidRPr="007E4440">
              <w:rPr>
                <w:b/>
                <w:sz w:val="24"/>
                <w:szCs w:val="24"/>
              </w:rPr>
              <w:t>CHAPTER 8: A Brief Account of What I Did About the First Man Who Was After Me</w:t>
            </w:r>
          </w:p>
          <w:p w14:paraId="1FA8670F" w14:textId="77777777" w:rsidR="008A6BA9" w:rsidRPr="008F7D9F" w:rsidRDefault="00F90F02" w:rsidP="00073B5A">
            <w:pPr>
              <w:pStyle w:val="ListParagraph"/>
              <w:numPr>
                <w:ilvl w:val="0"/>
                <w:numId w:val="19"/>
              </w:numPr>
              <w:spacing w:after="0" w:line="240" w:lineRule="auto"/>
              <w:rPr>
                <w:rFonts w:cstheme="minorBidi"/>
                <w:sz w:val="24"/>
                <w:szCs w:val="24"/>
              </w:rPr>
            </w:pPr>
            <w:r w:rsidRPr="008F7D9F">
              <w:rPr>
                <w:rFonts w:cstheme="minorBidi"/>
                <w:sz w:val="24"/>
                <w:szCs w:val="24"/>
              </w:rPr>
              <w:t xml:space="preserve">How does Sam react to the man </w:t>
            </w:r>
            <w:r w:rsidR="002407CF" w:rsidRPr="008F7D9F">
              <w:rPr>
                <w:rFonts w:cstheme="minorBidi"/>
                <w:sz w:val="24"/>
                <w:szCs w:val="24"/>
              </w:rPr>
              <w:t xml:space="preserve">being </w:t>
            </w:r>
            <w:r w:rsidRPr="008F7D9F">
              <w:rPr>
                <w:rFonts w:cstheme="minorBidi"/>
                <w:sz w:val="24"/>
                <w:szCs w:val="24"/>
              </w:rPr>
              <w:t>in his camp?</w:t>
            </w:r>
          </w:p>
          <w:p w14:paraId="1A866066" w14:textId="77777777" w:rsidR="00B06C45" w:rsidRPr="008F7D9F" w:rsidRDefault="00B06C45" w:rsidP="00B06C45">
            <w:pPr>
              <w:spacing w:after="0" w:line="240" w:lineRule="auto"/>
              <w:rPr>
                <w:sz w:val="24"/>
                <w:szCs w:val="24"/>
              </w:rPr>
            </w:pPr>
          </w:p>
          <w:p w14:paraId="302CFA81" w14:textId="77777777" w:rsidR="00B06C45" w:rsidRPr="008F7D9F" w:rsidRDefault="00B06C45" w:rsidP="00B06C45">
            <w:pPr>
              <w:spacing w:after="0" w:line="240" w:lineRule="auto"/>
              <w:rPr>
                <w:sz w:val="24"/>
                <w:szCs w:val="24"/>
              </w:rPr>
            </w:pPr>
          </w:p>
          <w:p w14:paraId="4892EB59" w14:textId="77777777" w:rsidR="00B06C45" w:rsidRPr="008F7D9F" w:rsidRDefault="00B06C45" w:rsidP="00B06C45">
            <w:pPr>
              <w:spacing w:after="0" w:line="240" w:lineRule="auto"/>
              <w:rPr>
                <w:sz w:val="24"/>
                <w:szCs w:val="24"/>
              </w:rPr>
            </w:pPr>
          </w:p>
          <w:p w14:paraId="475B8FEC" w14:textId="77777777" w:rsidR="00B06C45" w:rsidRDefault="00B06C45" w:rsidP="00487712">
            <w:pPr>
              <w:pStyle w:val="ListParagraph"/>
              <w:spacing w:after="0" w:line="240" w:lineRule="auto"/>
              <w:rPr>
                <w:rFonts w:cstheme="minorBidi"/>
                <w:sz w:val="24"/>
                <w:szCs w:val="24"/>
              </w:rPr>
            </w:pPr>
          </w:p>
          <w:p w14:paraId="407B1680" w14:textId="77777777" w:rsidR="008F7D9F" w:rsidRDefault="008F7D9F" w:rsidP="00487712">
            <w:pPr>
              <w:pStyle w:val="ListParagraph"/>
              <w:spacing w:after="0" w:line="240" w:lineRule="auto"/>
              <w:rPr>
                <w:rFonts w:cstheme="minorBidi"/>
                <w:sz w:val="24"/>
                <w:szCs w:val="24"/>
              </w:rPr>
            </w:pPr>
          </w:p>
          <w:p w14:paraId="4D1B0298" w14:textId="77777777" w:rsidR="008F7D9F" w:rsidRDefault="008F7D9F" w:rsidP="00487712">
            <w:pPr>
              <w:pStyle w:val="ListParagraph"/>
              <w:spacing w:after="0" w:line="240" w:lineRule="auto"/>
              <w:rPr>
                <w:rFonts w:cstheme="minorBidi"/>
                <w:sz w:val="24"/>
                <w:szCs w:val="24"/>
              </w:rPr>
            </w:pPr>
          </w:p>
          <w:p w14:paraId="203F4FBF" w14:textId="77777777" w:rsidR="008F7D9F" w:rsidRPr="008F7D9F" w:rsidRDefault="008F7D9F" w:rsidP="00487712">
            <w:pPr>
              <w:pStyle w:val="ListParagraph"/>
              <w:spacing w:after="0" w:line="240" w:lineRule="auto"/>
              <w:rPr>
                <w:rFonts w:cstheme="minorBidi"/>
                <w:sz w:val="24"/>
                <w:szCs w:val="24"/>
              </w:rPr>
            </w:pPr>
          </w:p>
          <w:p w14:paraId="1EAD1B5E" w14:textId="77777777" w:rsidR="00487712" w:rsidRPr="007E4440" w:rsidRDefault="00487712" w:rsidP="00073B5A">
            <w:pPr>
              <w:pStyle w:val="ListParagraph"/>
              <w:numPr>
                <w:ilvl w:val="0"/>
                <w:numId w:val="19"/>
              </w:numPr>
              <w:spacing w:after="0" w:line="240" w:lineRule="auto"/>
              <w:rPr>
                <w:rFonts w:cstheme="minorBidi"/>
                <w:b/>
                <w:sz w:val="24"/>
                <w:szCs w:val="24"/>
              </w:rPr>
            </w:pPr>
            <w:r w:rsidRPr="008F7D9F">
              <w:rPr>
                <w:rFonts w:cstheme="minorBidi"/>
                <w:sz w:val="24"/>
                <w:szCs w:val="24"/>
              </w:rPr>
              <w:t xml:space="preserve">What does it mean when Sam says, “My tree was just a pleasant habit”? </w:t>
            </w:r>
          </w:p>
        </w:tc>
        <w:tc>
          <w:tcPr>
            <w:tcW w:w="6449" w:type="dxa"/>
          </w:tcPr>
          <w:p w14:paraId="4AAB921F" w14:textId="77777777" w:rsidR="008F7D9F" w:rsidRDefault="008F7D9F" w:rsidP="008F7D9F">
            <w:pPr>
              <w:pStyle w:val="ListParagraph"/>
              <w:spacing w:after="0" w:line="240" w:lineRule="auto"/>
              <w:rPr>
                <w:rFonts w:cstheme="minorBidi"/>
                <w:sz w:val="24"/>
                <w:szCs w:val="24"/>
              </w:rPr>
            </w:pPr>
          </w:p>
          <w:p w14:paraId="331179D1" w14:textId="77777777" w:rsidR="008F7D9F" w:rsidRDefault="008F7D9F" w:rsidP="008F7D9F">
            <w:pPr>
              <w:pStyle w:val="ListParagraph"/>
              <w:spacing w:after="0" w:line="240" w:lineRule="auto"/>
              <w:rPr>
                <w:rFonts w:cstheme="minorBidi"/>
                <w:sz w:val="24"/>
                <w:szCs w:val="24"/>
              </w:rPr>
            </w:pPr>
          </w:p>
          <w:p w14:paraId="71FF9553" w14:textId="6427470E" w:rsidR="00C32E3C" w:rsidRDefault="00F90F02" w:rsidP="00073B5A">
            <w:pPr>
              <w:pStyle w:val="ListParagraph"/>
              <w:numPr>
                <w:ilvl w:val="0"/>
                <w:numId w:val="20"/>
              </w:numPr>
              <w:spacing w:after="0" w:line="240" w:lineRule="auto"/>
              <w:rPr>
                <w:rFonts w:cstheme="minorBidi"/>
                <w:sz w:val="24"/>
                <w:szCs w:val="24"/>
              </w:rPr>
            </w:pPr>
            <w:r w:rsidRPr="007E4440">
              <w:rPr>
                <w:rFonts w:cstheme="minorBidi"/>
                <w:sz w:val="24"/>
                <w:szCs w:val="24"/>
              </w:rPr>
              <w:t>Sam realizes that he does not have to go back t</w:t>
            </w:r>
            <w:r w:rsidR="00713606">
              <w:rPr>
                <w:rFonts w:cstheme="minorBidi"/>
                <w:sz w:val="24"/>
                <w:szCs w:val="24"/>
              </w:rPr>
              <w:t>o camp and he can settle down any</w:t>
            </w:r>
            <w:r w:rsidRPr="007E4440">
              <w:rPr>
                <w:rFonts w:cstheme="minorBidi"/>
                <w:sz w:val="24"/>
                <w:szCs w:val="24"/>
              </w:rPr>
              <w:t xml:space="preserve">where. He retrieves a rabbit from his trap, feeds Frightful, </w:t>
            </w:r>
            <w:r w:rsidR="00B06C45" w:rsidRPr="007E4440">
              <w:rPr>
                <w:rFonts w:cstheme="minorBidi"/>
                <w:sz w:val="24"/>
                <w:szCs w:val="24"/>
              </w:rPr>
              <w:t xml:space="preserve">and spends “pleasant </w:t>
            </w:r>
            <w:r w:rsidR="00B06C45" w:rsidRPr="007E4440">
              <w:rPr>
                <w:rFonts w:cstheme="minorBidi"/>
                <w:sz w:val="24"/>
                <w:szCs w:val="24"/>
              </w:rPr>
              <w:lastRenderedPageBreak/>
              <w:t xml:space="preserve">hours” alternately watching her and feeding her. He also makes a rabbit stew and falls asleep on some pine boughs. </w:t>
            </w:r>
            <w:r w:rsidR="00487712" w:rsidRPr="007E4440">
              <w:rPr>
                <w:rFonts w:cstheme="minorBidi"/>
                <w:sz w:val="24"/>
                <w:szCs w:val="24"/>
              </w:rPr>
              <w:t>He forgets about the man while focusing on Frightful.</w:t>
            </w:r>
          </w:p>
          <w:p w14:paraId="37E313A6" w14:textId="77777777" w:rsidR="008F7D9F" w:rsidRPr="007E4440" w:rsidRDefault="008F7D9F" w:rsidP="008F7D9F">
            <w:pPr>
              <w:pStyle w:val="ListParagraph"/>
              <w:spacing w:after="0" w:line="240" w:lineRule="auto"/>
              <w:rPr>
                <w:rFonts w:cstheme="minorBidi"/>
                <w:sz w:val="24"/>
                <w:szCs w:val="24"/>
              </w:rPr>
            </w:pPr>
          </w:p>
          <w:p w14:paraId="7510897C" w14:textId="77777777" w:rsidR="00487712" w:rsidRPr="007E4440" w:rsidRDefault="00487712" w:rsidP="00073B5A">
            <w:pPr>
              <w:pStyle w:val="ListParagraph"/>
              <w:numPr>
                <w:ilvl w:val="0"/>
                <w:numId w:val="20"/>
              </w:numPr>
              <w:spacing w:after="0" w:line="240" w:lineRule="auto"/>
              <w:rPr>
                <w:rFonts w:cstheme="minorBidi"/>
                <w:sz w:val="24"/>
                <w:szCs w:val="24"/>
              </w:rPr>
            </w:pPr>
            <w:r w:rsidRPr="007E4440">
              <w:rPr>
                <w:rFonts w:cstheme="minorBidi"/>
                <w:sz w:val="24"/>
                <w:szCs w:val="24"/>
              </w:rPr>
              <w:t xml:space="preserve">Sam realizes that he can survive anywhere that he can build a fire and hunt. He is learning to survive in the wild. He is avoiding the man in his camp and taking care of himself. </w:t>
            </w:r>
            <w:r w:rsidR="001B5891" w:rsidRPr="007E4440">
              <w:rPr>
                <w:rFonts w:cstheme="minorBidi"/>
                <w:sz w:val="24"/>
                <w:szCs w:val="24"/>
              </w:rPr>
              <w:t xml:space="preserve">He was perfectly free and capable of settling down anywhere. </w:t>
            </w:r>
          </w:p>
        </w:tc>
      </w:tr>
      <w:tr w:rsidR="00C32E3C" w:rsidRPr="007E4440" w14:paraId="4D67654E" w14:textId="77777777" w:rsidTr="0057360F">
        <w:trPr>
          <w:trHeight w:val="1097"/>
        </w:trPr>
        <w:tc>
          <w:tcPr>
            <w:tcW w:w="6449" w:type="dxa"/>
          </w:tcPr>
          <w:p w14:paraId="7A302D9E" w14:textId="77777777" w:rsidR="00C32E3C" w:rsidRPr="007E4440" w:rsidRDefault="00EE3DCB" w:rsidP="002F6E5E">
            <w:pPr>
              <w:spacing w:after="0" w:line="240" w:lineRule="auto"/>
              <w:rPr>
                <w:b/>
                <w:sz w:val="24"/>
                <w:szCs w:val="24"/>
              </w:rPr>
            </w:pPr>
            <w:r w:rsidRPr="007E4440">
              <w:rPr>
                <w:b/>
                <w:sz w:val="24"/>
                <w:szCs w:val="24"/>
              </w:rPr>
              <w:lastRenderedPageBreak/>
              <w:t>CHAPTER 10: How a Door Came to Me</w:t>
            </w:r>
          </w:p>
          <w:p w14:paraId="2552F8BE" w14:textId="77777777" w:rsidR="009154B4" w:rsidRPr="00E75838" w:rsidRDefault="009154B4" w:rsidP="00073B5A">
            <w:pPr>
              <w:pStyle w:val="ListParagraph"/>
              <w:numPr>
                <w:ilvl w:val="0"/>
                <w:numId w:val="21"/>
              </w:numPr>
              <w:spacing w:after="0" w:line="240" w:lineRule="auto"/>
              <w:rPr>
                <w:rFonts w:cstheme="minorBidi"/>
                <w:sz w:val="24"/>
                <w:szCs w:val="24"/>
              </w:rPr>
            </w:pPr>
            <w:r w:rsidRPr="00E75838">
              <w:rPr>
                <w:rFonts w:cstheme="minorBidi"/>
                <w:sz w:val="24"/>
                <w:szCs w:val="24"/>
              </w:rPr>
              <w:t>Sam talks about “one of the nicest things learned in the woods. What are some of the things Sam has learned?</w:t>
            </w:r>
          </w:p>
          <w:p w14:paraId="252C0AF4" w14:textId="77777777" w:rsidR="00E75838" w:rsidRPr="00E75838" w:rsidRDefault="00E75838" w:rsidP="00E75838">
            <w:pPr>
              <w:pStyle w:val="ListParagraph"/>
              <w:spacing w:after="0" w:line="240" w:lineRule="auto"/>
              <w:rPr>
                <w:rFonts w:cstheme="minorBidi"/>
                <w:b/>
                <w:sz w:val="24"/>
                <w:szCs w:val="24"/>
              </w:rPr>
            </w:pPr>
          </w:p>
          <w:p w14:paraId="25AD037D" w14:textId="77777777" w:rsidR="00E75838" w:rsidRPr="00E75838" w:rsidRDefault="00E75838" w:rsidP="00E75838">
            <w:pPr>
              <w:pStyle w:val="ListParagraph"/>
              <w:spacing w:after="0" w:line="240" w:lineRule="auto"/>
              <w:rPr>
                <w:rFonts w:cstheme="minorBidi"/>
                <w:b/>
                <w:sz w:val="24"/>
                <w:szCs w:val="24"/>
              </w:rPr>
            </w:pPr>
          </w:p>
          <w:p w14:paraId="796BABDF" w14:textId="77777777" w:rsidR="00E75838" w:rsidRPr="00E75838" w:rsidRDefault="00E75838" w:rsidP="00E75838">
            <w:pPr>
              <w:pStyle w:val="ListParagraph"/>
              <w:spacing w:after="0" w:line="240" w:lineRule="auto"/>
              <w:rPr>
                <w:rFonts w:cstheme="minorBidi"/>
                <w:b/>
                <w:sz w:val="24"/>
                <w:szCs w:val="24"/>
              </w:rPr>
            </w:pPr>
          </w:p>
          <w:p w14:paraId="7B1D4BB0" w14:textId="77777777" w:rsidR="00FF2A09" w:rsidRPr="007E4440" w:rsidRDefault="00FF2A09" w:rsidP="00073B5A">
            <w:pPr>
              <w:pStyle w:val="ListParagraph"/>
              <w:numPr>
                <w:ilvl w:val="0"/>
                <w:numId w:val="21"/>
              </w:numPr>
              <w:spacing w:after="0" w:line="240" w:lineRule="auto"/>
              <w:rPr>
                <w:rFonts w:cstheme="minorBidi"/>
                <w:b/>
                <w:sz w:val="24"/>
                <w:szCs w:val="24"/>
              </w:rPr>
            </w:pPr>
            <w:r w:rsidRPr="00E75838">
              <w:rPr>
                <w:rFonts w:cstheme="minorBidi"/>
                <w:sz w:val="24"/>
                <w:szCs w:val="24"/>
              </w:rPr>
              <w:t>How does Sam react to the humans in the story?</w:t>
            </w:r>
          </w:p>
        </w:tc>
        <w:tc>
          <w:tcPr>
            <w:tcW w:w="6449" w:type="dxa"/>
          </w:tcPr>
          <w:p w14:paraId="2BEFAF7D" w14:textId="77777777" w:rsidR="00E75838" w:rsidRDefault="00E75838" w:rsidP="00E75838">
            <w:pPr>
              <w:pStyle w:val="ListParagraph"/>
              <w:spacing w:after="0" w:line="240" w:lineRule="auto"/>
              <w:rPr>
                <w:rFonts w:cstheme="minorBidi"/>
                <w:sz w:val="24"/>
                <w:szCs w:val="24"/>
              </w:rPr>
            </w:pPr>
          </w:p>
          <w:p w14:paraId="2DEDA7C2" w14:textId="77777777" w:rsidR="00C32E3C"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t xml:space="preserve">Sam has learned to appreciate nature – the weasel “loping around his feet like a bouncing ball”, the earthworms that could, “make a little stir in the world”, the deer meat and the hide, the fish he smokes to eat. </w:t>
            </w:r>
          </w:p>
          <w:p w14:paraId="32AD8592" w14:textId="77777777" w:rsidR="00E75838" w:rsidRPr="007E4440" w:rsidRDefault="00E75838" w:rsidP="00E75838">
            <w:pPr>
              <w:pStyle w:val="ListParagraph"/>
              <w:spacing w:after="0" w:line="240" w:lineRule="auto"/>
              <w:rPr>
                <w:rFonts w:cstheme="minorBidi"/>
                <w:sz w:val="24"/>
                <w:szCs w:val="24"/>
              </w:rPr>
            </w:pPr>
          </w:p>
          <w:p w14:paraId="11498B08" w14:textId="77777777" w:rsidR="00FF2A09" w:rsidRPr="007E4440"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t>When the game warden was in the camp, Sam tried to avoid him – he went to another part of the forest. In this chapter, Sam again avoids the hunter. He can see his boots but hopes that “a deer will fall on his boots and he will leave.”</w:t>
            </w:r>
          </w:p>
        </w:tc>
      </w:tr>
      <w:tr w:rsidR="00C32E3C" w:rsidRPr="00E75838" w14:paraId="6F45E344" w14:textId="77777777" w:rsidTr="0057360F">
        <w:trPr>
          <w:trHeight w:val="1097"/>
        </w:trPr>
        <w:tc>
          <w:tcPr>
            <w:tcW w:w="6449" w:type="dxa"/>
          </w:tcPr>
          <w:p w14:paraId="12A65268" w14:textId="77777777" w:rsidR="00C32E3C" w:rsidRPr="00E75838" w:rsidRDefault="00EE3DCB" w:rsidP="002F6E5E">
            <w:pPr>
              <w:spacing w:after="0" w:line="240" w:lineRule="auto"/>
              <w:rPr>
                <w:b/>
                <w:sz w:val="24"/>
                <w:szCs w:val="24"/>
              </w:rPr>
            </w:pPr>
            <w:r w:rsidRPr="00E75838">
              <w:rPr>
                <w:b/>
                <w:sz w:val="24"/>
                <w:szCs w:val="24"/>
              </w:rPr>
              <w:t xml:space="preserve">CHAPTER 11: In Which Frightful Learns Her ABC’s (Consider using 2 days for this chapter – </w:t>
            </w:r>
            <w:r w:rsidR="00FF2A09" w:rsidRPr="00E75838">
              <w:rPr>
                <w:b/>
                <w:sz w:val="24"/>
                <w:szCs w:val="24"/>
              </w:rPr>
              <w:t xml:space="preserve">it is </w:t>
            </w:r>
            <w:r w:rsidRPr="00E75838">
              <w:rPr>
                <w:b/>
                <w:sz w:val="24"/>
                <w:szCs w:val="24"/>
              </w:rPr>
              <w:t>long)</w:t>
            </w:r>
          </w:p>
          <w:p w14:paraId="11B416EE" w14:textId="77777777" w:rsidR="0047294D"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What kind of character is The Baron Weasel</w:t>
            </w:r>
            <w:r w:rsidR="00060D27" w:rsidRPr="00E75838">
              <w:rPr>
                <w:rFonts w:cstheme="minorBidi"/>
                <w:sz w:val="24"/>
                <w:szCs w:val="24"/>
              </w:rPr>
              <w:t xml:space="preserve">? What words and phrases does the author use to </w:t>
            </w:r>
            <w:r w:rsidRPr="00E75838">
              <w:rPr>
                <w:rFonts w:cstheme="minorBidi"/>
                <w:sz w:val="24"/>
                <w:szCs w:val="24"/>
              </w:rPr>
              <w:t>describe him and his actions?</w:t>
            </w:r>
          </w:p>
          <w:p w14:paraId="44E07650" w14:textId="77777777" w:rsidR="00157236" w:rsidRPr="00E75838" w:rsidRDefault="00157236" w:rsidP="00157236">
            <w:pPr>
              <w:pStyle w:val="ListParagraph"/>
              <w:spacing w:after="0" w:line="240" w:lineRule="auto"/>
              <w:ind w:left="1080"/>
              <w:rPr>
                <w:rFonts w:cstheme="minorBidi"/>
                <w:sz w:val="24"/>
                <w:szCs w:val="24"/>
              </w:rPr>
            </w:pPr>
          </w:p>
          <w:p w14:paraId="7227AA55" w14:textId="77777777" w:rsidR="009D744C" w:rsidRPr="00E75838" w:rsidRDefault="009D744C" w:rsidP="00157236">
            <w:pPr>
              <w:pStyle w:val="ListParagraph"/>
              <w:spacing w:after="0" w:line="240" w:lineRule="auto"/>
              <w:ind w:left="1080"/>
              <w:rPr>
                <w:rFonts w:cstheme="minorBidi"/>
                <w:sz w:val="24"/>
                <w:szCs w:val="24"/>
              </w:rPr>
            </w:pPr>
          </w:p>
          <w:p w14:paraId="76BE85D2" w14:textId="77777777" w:rsidR="009D744C" w:rsidRDefault="009D744C" w:rsidP="00157236">
            <w:pPr>
              <w:pStyle w:val="ListParagraph"/>
              <w:spacing w:after="0" w:line="240" w:lineRule="auto"/>
              <w:ind w:left="1080"/>
              <w:rPr>
                <w:rFonts w:cstheme="minorBidi"/>
                <w:sz w:val="24"/>
                <w:szCs w:val="24"/>
              </w:rPr>
            </w:pPr>
          </w:p>
          <w:p w14:paraId="08ABE3FF" w14:textId="77777777" w:rsidR="00E75838" w:rsidRDefault="00E75838" w:rsidP="00157236">
            <w:pPr>
              <w:pStyle w:val="ListParagraph"/>
              <w:spacing w:after="0" w:line="240" w:lineRule="auto"/>
              <w:ind w:left="1080"/>
              <w:rPr>
                <w:rFonts w:cstheme="minorBidi"/>
                <w:sz w:val="24"/>
                <w:szCs w:val="24"/>
              </w:rPr>
            </w:pPr>
          </w:p>
          <w:p w14:paraId="45566DED" w14:textId="77777777" w:rsidR="00E75838" w:rsidRDefault="00E75838" w:rsidP="00157236">
            <w:pPr>
              <w:pStyle w:val="ListParagraph"/>
              <w:spacing w:after="0" w:line="240" w:lineRule="auto"/>
              <w:ind w:left="1080"/>
              <w:rPr>
                <w:rFonts w:cstheme="minorBidi"/>
                <w:sz w:val="24"/>
                <w:szCs w:val="24"/>
              </w:rPr>
            </w:pPr>
          </w:p>
          <w:p w14:paraId="1FC3F118" w14:textId="77777777" w:rsidR="00E75838" w:rsidRPr="00E75838" w:rsidRDefault="00E75838" w:rsidP="00157236">
            <w:pPr>
              <w:pStyle w:val="ListParagraph"/>
              <w:spacing w:after="0" w:line="240" w:lineRule="auto"/>
              <w:ind w:left="1080"/>
              <w:rPr>
                <w:rFonts w:cstheme="minorBidi"/>
                <w:sz w:val="24"/>
                <w:szCs w:val="24"/>
              </w:rPr>
            </w:pPr>
          </w:p>
          <w:p w14:paraId="4C9A9B05" w14:textId="77777777" w:rsidR="00157236"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 xml:space="preserve">What problems does Sam have in the summer? How does he solve them? </w:t>
            </w:r>
          </w:p>
          <w:p w14:paraId="6239F325" w14:textId="77777777" w:rsidR="00157236" w:rsidRPr="00E75838" w:rsidRDefault="00157236" w:rsidP="0027723E">
            <w:pPr>
              <w:pStyle w:val="ListParagraph"/>
              <w:spacing w:after="0" w:line="240" w:lineRule="auto"/>
              <w:ind w:left="1080"/>
              <w:rPr>
                <w:rFonts w:cstheme="minorBidi"/>
                <w:sz w:val="24"/>
                <w:szCs w:val="24"/>
              </w:rPr>
            </w:pPr>
          </w:p>
        </w:tc>
        <w:tc>
          <w:tcPr>
            <w:tcW w:w="6449" w:type="dxa"/>
          </w:tcPr>
          <w:p w14:paraId="45E9F9BF" w14:textId="77777777" w:rsidR="00E75838" w:rsidRDefault="00E75838" w:rsidP="00E75838">
            <w:pPr>
              <w:pStyle w:val="ListParagraph"/>
              <w:spacing w:after="0" w:line="240" w:lineRule="auto"/>
              <w:rPr>
                <w:rFonts w:cstheme="minorBidi"/>
                <w:sz w:val="24"/>
                <w:szCs w:val="24"/>
              </w:rPr>
            </w:pPr>
          </w:p>
          <w:p w14:paraId="3C1EE7B5" w14:textId="77777777" w:rsidR="00E75838" w:rsidRDefault="00E75838" w:rsidP="00E75838">
            <w:pPr>
              <w:pStyle w:val="ListParagraph"/>
              <w:spacing w:after="0" w:line="240" w:lineRule="auto"/>
              <w:rPr>
                <w:rFonts w:cstheme="minorBidi"/>
                <w:sz w:val="24"/>
                <w:szCs w:val="24"/>
              </w:rPr>
            </w:pPr>
          </w:p>
          <w:p w14:paraId="6431B498" w14:textId="77777777" w:rsidR="00C32E3C"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The Baron Weasel is “hard to understand”, he nips at Sam’s ankles, he does not eat the food Sam offers him, yet he stays around, he caused Sam to scream and scare the deer away from the trap. Sam feels he is laughing at him when he “darted, flipped, buckled and disappeared.” He is playful and runs the couple out of the forest when they sit on his rock. </w:t>
            </w:r>
            <w:r w:rsidR="00B422CA" w:rsidRPr="00E75838">
              <w:rPr>
                <w:rFonts w:cstheme="minorBidi"/>
                <w:sz w:val="24"/>
                <w:szCs w:val="24"/>
              </w:rPr>
              <w:t xml:space="preserve">He could be described as tricky, playful, mischievous or funny. </w:t>
            </w:r>
          </w:p>
          <w:p w14:paraId="3B04F0F3" w14:textId="77777777" w:rsidR="00E75838" w:rsidRPr="00E75838" w:rsidRDefault="00E75838" w:rsidP="00E75838">
            <w:pPr>
              <w:pStyle w:val="ListParagraph"/>
              <w:spacing w:after="0" w:line="240" w:lineRule="auto"/>
              <w:rPr>
                <w:rFonts w:cstheme="minorBidi"/>
                <w:sz w:val="24"/>
                <w:szCs w:val="24"/>
              </w:rPr>
            </w:pPr>
          </w:p>
          <w:p w14:paraId="61EA2979" w14:textId="4D06FAE7" w:rsidR="00157236" w:rsidRPr="00E75838"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Sam’s clothes are getting “threadbare” and too short. He makes a deerskin suit with pockets for storage. He kept missing </w:t>
            </w:r>
            <w:r w:rsidR="00FE5D85" w:rsidRPr="00E75838">
              <w:rPr>
                <w:rFonts w:cstheme="minorBidi"/>
                <w:sz w:val="24"/>
                <w:szCs w:val="24"/>
              </w:rPr>
              <w:t xml:space="preserve">when hunting </w:t>
            </w:r>
            <w:r w:rsidRPr="00E75838">
              <w:rPr>
                <w:rFonts w:cstheme="minorBidi"/>
                <w:sz w:val="24"/>
                <w:szCs w:val="24"/>
              </w:rPr>
              <w:t>frogs. He crafts a spearhead</w:t>
            </w:r>
            <w:r w:rsidR="00FE5D85" w:rsidRPr="00E75838">
              <w:rPr>
                <w:rFonts w:cstheme="minorBidi"/>
                <w:sz w:val="24"/>
                <w:szCs w:val="24"/>
              </w:rPr>
              <w:t>, “a kind of fork,”</w:t>
            </w:r>
            <w:r w:rsidRPr="00E75838">
              <w:rPr>
                <w:rFonts w:cstheme="minorBidi"/>
                <w:sz w:val="24"/>
                <w:szCs w:val="24"/>
              </w:rPr>
              <w:t xml:space="preserve"> from bone. Food was in abundance but his niches could not store anymore food so he burned out another tree. Hikers and vacationers were in the woods </w:t>
            </w:r>
            <w:r w:rsidR="00EE1D0C" w:rsidRPr="00E75838">
              <w:rPr>
                <w:rFonts w:cstheme="minorBidi"/>
                <w:sz w:val="24"/>
                <w:szCs w:val="24"/>
              </w:rPr>
              <w:t xml:space="preserve">so he hid behind his door in the tree. He needs to store food for the winter so he makes flour and teaches Frightful to hunt. </w:t>
            </w:r>
          </w:p>
        </w:tc>
      </w:tr>
      <w:tr w:rsidR="00C32E3C" w:rsidRPr="00E75838" w14:paraId="40AB1FCE" w14:textId="77777777" w:rsidTr="0057360F">
        <w:trPr>
          <w:trHeight w:val="1097"/>
        </w:trPr>
        <w:tc>
          <w:tcPr>
            <w:tcW w:w="6449" w:type="dxa"/>
          </w:tcPr>
          <w:p w14:paraId="672C9F83" w14:textId="77777777" w:rsidR="00C32E3C" w:rsidRPr="00E75838" w:rsidRDefault="00EE3DCB" w:rsidP="002F6E5E">
            <w:pPr>
              <w:spacing w:after="0" w:line="240" w:lineRule="auto"/>
              <w:rPr>
                <w:b/>
                <w:sz w:val="24"/>
                <w:szCs w:val="24"/>
              </w:rPr>
            </w:pPr>
            <w:r w:rsidRPr="00E75838">
              <w:rPr>
                <w:b/>
                <w:sz w:val="24"/>
                <w:szCs w:val="24"/>
              </w:rPr>
              <w:lastRenderedPageBreak/>
              <w:t>CHAPTER 12: In Which I Find a Real L</w:t>
            </w:r>
            <w:r w:rsidR="00CF3156" w:rsidRPr="00E75838">
              <w:rPr>
                <w:b/>
                <w:sz w:val="24"/>
                <w:szCs w:val="24"/>
              </w:rPr>
              <w:t xml:space="preserve">ive Man </w:t>
            </w:r>
            <w:r w:rsidR="00CF3156" w:rsidRPr="00E75838">
              <w:rPr>
                <w:b/>
                <w:i/>
                <w:sz w:val="24"/>
                <w:szCs w:val="24"/>
              </w:rPr>
              <w:t>(EXCERPT: Read from beginning and s</w:t>
            </w:r>
            <w:r w:rsidRPr="00E75838">
              <w:rPr>
                <w:b/>
                <w:i/>
                <w:sz w:val="24"/>
                <w:szCs w:val="24"/>
              </w:rPr>
              <w:t>top at “…someone they were looking for.”</w:t>
            </w:r>
            <w:r w:rsidR="00CF3156" w:rsidRPr="00E75838">
              <w:rPr>
                <w:b/>
                <w:i/>
                <w:sz w:val="24"/>
                <w:szCs w:val="24"/>
              </w:rPr>
              <w:t xml:space="preserve"> p. 80. R</w:t>
            </w:r>
            <w:r w:rsidRPr="00E75838">
              <w:rPr>
                <w:b/>
                <w:i/>
                <w:sz w:val="24"/>
                <w:szCs w:val="24"/>
              </w:rPr>
              <w:t>esume at</w:t>
            </w:r>
            <w:r w:rsidR="00CF3156" w:rsidRPr="00E75838">
              <w:rPr>
                <w:b/>
                <w:i/>
                <w:sz w:val="24"/>
                <w:szCs w:val="24"/>
              </w:rPr>
              <w:t xml:space="preserve"> p.84</w:t>
            </w:r>
            <w:r w:rsidRPr="00E75838">
              <w:rPr>
                <w:b/>
                <w:i/>
                <w:sz w:val="24"/>
                <w:szCs w:val="24"/>
              </w:rPr>
              <w:t xml:space="preserve"> “Bando had left me saying, “Goodbye...”</w:t>
            </w:r>
          </w:p>
          <w:p w14:paraId="35F04F83" w14:textId="77777777" w:rsidR="00CF3156" w:rsidRPr="00E75838" w:rsidRDefault="00CF3156" w:rsidP="002F6E5E">
            <w:pPr>
              <w:spacing w:after="0" w:line="240" w:lineRule="auto"/>
              <w:rPr>
                <w:sz w:val="24"/>
                <w:szCs w:val="24"/>
              </w:rPr>
            </w:pPr>
          </w:p>
          <w:p w14:paraId="5F273625" w14:textId="77777777" w:rsidR="00CF3156"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t>Who is part of Sam’s community?</w:t>
            </w:r>
          </w:p>
          <w:p w14:paraId="479C5BD7" w14:textId="77777777" w:rsidR="00E75838" w:rsidRPr="00E75838" w:rsidRDefault="00E75838" w:rsidP="00E75838">
            <w:pPr>
              <w:pStyle w:val="ListParagraph"/>
              <w:spacing w:after="0" w:line="240" w:lineRule="auto"/>
              <w:ind w:left="630"/>
              <w:rPr>
                <w:rFonts w:cstheme="minorBidi"/>
                <w:sz w:val="24"/>
                <w:szCs w:val="24"/>
              </w:rPr>
            </w:pPr>
          </w:p>
          <w:p w14:paraId="2145D1FB" w14:textId="77777777" w:rsidR="0035421E" w:rsidRPr="00E75838" w:rsidRDefault="00A0342C" w:rsidP="002F6E5E">
            <w:pPr>
              <w:spacing w:after="0" w:line="240" w:lineRule="auto"/>
              <w:rPr>
                <w:sz w:val="24"/>
                <w:szCs w:val="24"/>
              </w:rPr>
            </w:pPr>
            <w:r w:rsidRPr="00E75838">
              <w:rPr>
                <w:i/>
                <w:sz w:val="24"/>
                <w:szCs w:val="24"/>
              </w:rPr>
              <w:t xml:space="preserve">Return to the chart. </w:t>
            </w:r>
            <w:r w:rsidR="0035421E" w:rsidRPr="00E75838">
              <w:rPr>
                <w:i/>
                <w:sz w:val="24"/>
                <w:szCs w:val="24"/>
              </w:rPr>
              <w:t xml:space="preserve"> Add details of how these char</w:t>
            </w:r>
            <w:r w:rsidRPr="00E75838">
              <w:rPr>
                <w:i/>
                <w:sz w:val="24"/>
                <w:szCs w:val="24"/>
              </w:rPr>
              <w:t>acters help each other and Sam, i.</w:t>
            </w:r>
            <w:r w:rsidR="0035421E" w:rsidRPr="00E75838">
              <w:rPr>
                <w:i/>
                <w:sz w:val="24"/>
                <w:szCs w:val="24"/>
              </w:rPr>
              <w:t>e</w:t>
            </w:r>
            <w:r w:rsidRPr="00E75838">
              <w:rPr>
                <w:i/>
                <w:sz w:val="24"/>
                <w:szCs w:val="24"/>
              </w:rPr>
              <w:t>.,</w:t>
            </w:r>
            <w:r w:rsidR="0035421E" w:rsidRPr="00E75838">
              <w:rPr>
                <w:i/>
                <w:sz w:val="24"/>
                <w:szCs w:val="24"/>
              </w:rPr>
              <w:t xml:space="preserve"> Frightful helps Sam locate trouble in the forest.</w:t>
            </w:r>
          </w:p>
          <w:p w14:paraId="0E9558A3" w14:textId="77777777" w:rsidR="0035421E" w:rsidRPr="00E75838" w:rsidRDefault="0035421E" w:rsidP="002F6E5E">
            <w:pPr>
              <w:spacing w:after="0" w:line="240" w:lineRule="auto"/>
              <w:rPr>
                <w:sz w:val="24"/>
                <w:szCs w:val="24"/>
              </w:rPr>
            </w:pPr>
          </w:p>
          <w:p w14:paraId="12761F83" w14:textId="77777777" w:rsidR="00CF3156" w:rsidRPr="00E75838"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t>Why does Sam say, “I had the feeling we were all back together again” on page 85</w:t>
            </w:r>
            <w:r w:rsidR="004E6F99" w:rsidRPr="00E75838">
              <w:rPr>
                <w:rFonts w:cstheme="minorBidi"/>
                <w:sz w:val="24"/>
                <w:szCs w:val="24"/>
              </w:rPr>
              <w:t>?</w:t>
            </w:r>
          </w:p>
        </w:tc>
        <w:tc>
          <w:tcPr>
            <w:tcW w:w="6449" w:type="dxa"/>
          </w:tcPr>
          <w:p w14:paraId="58A3A434" w14:textId="77777777" w:rsidR="00C32E3C" w:rsidRPr="00E75838" w:rsidRDefault="00C32E3C" w:rsidP="005B6C42">
            <w:pPr>
              <w:spacing w:after="0" w:line="240" w:lineRule="auto"/>
              <w:rPr>
                <w:sz w:val="24"/>
                <w:szCs w:val="24"/>
              </w:rPr>
            </w:pPr>
          </w:p>
          <w:p w14:paraId="18DF40E6" w14:textId="77777777" w:rsidR="00CF3156" w:rsidRPr="00E75838" w:rsidRDefault="00CF3156" w:rsidP="005B6C42">
            <w:pPr>
              <w:spacing w:after="0" w:line="240" w:lineRule="auto"/>
              <w:rPr>
                <w:sz w:val="24"/>
                <w:szCs w:val="24"/>
              </w:rPr>
            </w:pPr>
          </w:p>
          <w:p w14:paraId="47C98182" w14:textId="77777777" w:rsidR="00CF3156" w:rsidRPr="00E75838" w:rsidRDefault="00CF3156" w:rsidP="005B6C42">
            <w:pPr>
              <w:spacing w:after="0" w:line="240" w:lineRule="auto"/>
              <w:rPr>
                <w:sz w:val="24"/>
                <w:szCs w:val="24"/>
              </w:rPr>
            </w:pPr>
          </w:p>
          <w:p w14:paraId="187A3CC8" w14:textId="77777777" w:rsidR="009D744C" w:rsidRPr="00E75838" w:rsidRDefault="009D744C" w:rsidP="005B6C42">
            <w:pPr>
              <w:spacing w:after="0" w:line="240" w:lineRule="auto"/>
              <w:rPr>
                <w:sz w:val="24"/>
                <w:szCs w:val="24"/>
              </w:rPr>
            </w:pPr>
          </w:p>
          <w:p w14:paraId="247A955B" w14:textId="77777777" w:rsidR="00CF3156" w:rsidRPr="00E75838" w:rsidRDefault="00CF3156" w:rsidP="005B6C42">
            <w:pPr>
              <w:spacing w:after="0" w:line="240" w:lineRule="auto"/>
              <w:rPr>
                <w:sz w:val="24"/>
                <w:szCs w:val="24"/>
              </w:rPr>
            </w:pPr>
          </w:p>
          <w:p w14:paraId="0DC08F97" w14:textId="77777777" w:rsidR="00CF3156" w:rsidRPr="00E75838" w:rsidRDefault="00CF3156" w:rsidP="00073B5A">
            <w:pPr>
              <w:pStyle w:val="ListParagraph"/>
              <w:numPr>
                <w:ilvl w:val="0"/>
                <w:numId w:val="28"/>
              </w:numPr>
              <w:spacing w:after="0" w:line="240" w:lineRule="auto"/>
              <w:rPr>
                <w:rFonts w:cstheme="minorBidi"/>
                <w:i/>
                <w:sz w:val="24"/>
                <w:szCs w:val="24"/>
              </w:rPr>
            </w:pPr>
            <w:r w:rsidRPr="00E75838">
              <w:rPr>
                <w:rFonts w:cstheme="minorBidi"/>
                <w:sz w:val="24"/>
                <w:szCs w:val="24"/>
              </w:rPr>
              <w:t>Frightful, Baron Weasel, Jesse Coon James, the frogs, the woodthrush</w:t>
            </w:r>
            <w:r w:rsidR="0035421E" w:rsidRPr="00E75838">
              <w:rPr>
                <w:rFonts w:cstheme="minorBidi"/>
                <w:sz w:val="24"/>
                <w:szCs w:val="24"/>
              </w:rPr>
              <w:t xml:space="preserve">.  </w:t>
            </w:r>
          </w:p>
          <w:p w14:paraId="2F514AEE" w14:textId="77777777" w:rsidR="0035421E" w:rsidRPr="00E75838" w:rsidRDefault="0035421E" w:rsidP="0035421E">
            <w:pPr>
              <w:pStyle w:val="ListParagraph"/>
              <w:spacing w:after="0" w:line="240" w:lineRule="auto"/>
              <w:rPr>
                <w:rFonts w:cstheme="minorBidi"/>
                <w:sz w:val="24"/>
                <w:szCs w:val="24"/>
              </w:rPr>
            </w:pPr>
          </w:p>
          <w:p w14:paraId="5CB45357" w14:textId="77777777" w:rsidR="0035421E" w:rsidRDefault="0035421E" w:rsidP="0035421E">
            <w:pPr>
              <w:pStyle w:val="ListParagraph"/>
              <w:spacing w:after="0" w:line="240" w:lineRule="auto"/>
              <w:rPr>
                <w:rFonts w:cstheme="minorBidi"/>
                <w:sz w:val="24"/>
                <w:szCs w:val="24"/>
              </w:rPr>
            </w:pPr>
          </w:p>
          <w:p w14:paraId="547C1E79" w14:textId="77777777" w:rsidR="00E75838" w:rsidRDefault="00E75838" w:rsidP="0035421E">
            <w:pPr>
              <w:pStyle w:val="ListParagraph"/>
              <w:spacing w:after="0" w:line="240" w:lineRule="auto"/>
              <w:rPr>
                <w:rFonts w:cstheme="minorBidi"/>
                <w:sz w:val="24"/>
                <w:szCs w:val="24"/>
              </w:rPr>
            </w:pPr>
          </w:p>
          <w:p w14:paraId="38A9D9DB" w14:textId="77777777" w:rsidR="00E75838" w:rsidRPr="00E75838" w:rsidRDefault="00E75838" w:rsidP="0035421E">
            <w:pPr>
              <w:pStyle w:val="ListParagraph"/>
              <w:spacing w:after="0" w:line="240" w:lineRule="auto"/>
              <w:rPr>
                <w:rFonts w:cstheme="minorBidi"/>
                <w:sz w:val="24"/>
                <w:szCs w:val="24"/>
              </w:rPr>
            </w:pPr>
          </w:p>
          <w:p w14:paraId="27DC11FF" w14:textId="59496158" w:rsidR="00CF3156" w:rsidRPr="00E75838" w:rsidRDefault="00CF3156" w:rsidP="00073B5A">
            <w:pPr>
              <w:pStyle w:val="ListParagraph"/>
              <w:numPr>
                <w:ilvl w:val="0"/>
                <w:numId w:val="28"/>
              </w:numPr>
              <w:spacing w:after="0" w:line="240" w:lineRule="auto"/>
              <w:rPr>
                <w:rFonts w:cstheme="minorBidi"/>
                <w:sz w:val="24"/>
                <w:szCs w:val="24"/>
              </w:rPr>
            </w:pPr>
            <w:r w:rsidRPr="00E75838">
              <w:rPr>
                <w:rFonts w:cstheme="minorBidi"/>
                <w:sz w:val="24"/>
                <w:szCs w:val="24"/>
              </w:rPr>
              <w:t xml:space="preserve">He feels like his wild community is back </w:t>
            </w:r>
            <w:r w:rsidR="00A34600" w:rsidRPr="00E75838">
              <w:rPr>
                <w:rFonts w:cstheme="minorBidi"/>
                <w:sz w:val="24"/>
                <w:szCs w:val="24"/>
              </w:rPr>
              <w:t xml:space="preserve">together </w:t>
            </w:r>
            <w:r w:rsidRPr="00E75838">
              <w:rPr>
                <w:rFonts w:cstheme="minorBidi"/>
                <w:sz w:val="24"/>
                <w:szCs w:val="24"/>
              </w:rPr>
              <w:t xml:space="preserve">after Bando </w:t>
            </w:r>
            <w:r w:rsidR="00FF2A09" w:rsidRPr="00E75838">
              <w:rPr>
                <w:rFonts w:cstheme="minorBidi"/>
                <w:sz w:val="24"/>
                <w:szCs w:val="24"/>
              </w:rPr>
              <w:t xml:space="preserve">(the human) </w:t>
            </w:r>
            <w:r w:rsidRPr="00E75838">
              <w:rPr>
                <w:rFonts w:cstheme="minorBidi"/>
                <w:sz w:val="24"/>
                <w:szCs w:val="24"/>
              </w:rPr>
              <w:t>had left.</w:t>
            </w:r>
            <w:r w:rsidR="00A34600" w:rsidRPr="00E75838">
              <w:rPr>
                <w:rFonts w:cstheme="minorBidi"/>
                <w:sz w:val="24"/>
                <w:szCs w:val="24"/>
              </w:rPr>
              <w:t xml:space="preserve"> He talks with Frightful, Jessie Coon James come</w:t>
            </w:r>
            <w:r w:rsidR="00D4460B" w:rsidRPr="00E75838">
              <w:rPr>
                <w:rFonts w:cstheme="minorBidi"/>
                <w:sz w:val="24"/>
                <w:szCs w:val="24"/>
              </w:rPr>
              <w:t>s</w:t>
            </w:r>
            <w:r w:rsidR="00A34600" w:rsidRPr="00E75838">
              <w:rPr>
                <w:rFonts w:cstheme="minorBidi"/>
                <w:sz w:val="24"/>
                <w:szCs w:val="24"/>
              </w:rPr>
              <w:t xml:space="preserve"> to visit</w:t>
            </w:r>
            <w:r w:rsidR="00FE5D85" w:rsidRPr="00E75838">
              <w:rPr>
                <w:rFonts w:cstheme="minorBidi"/>
                <w:sz w:val="24"/>
                <w:szCs w:val="24"/>
              </w:rPr>
              <w:t>,</w:t>
            </w:r>
            <w:r w:rsidR="00A34600" w:rsidRPr="00E75838">
              <w:rPr>
                <w:rFonts w:cstheme="minorBidi"/>
                <w:sz w:val="24"/>
                <w:szCs w:val="24"/>
              </w:rPr>
              <w:t xml:space="preserve"> and the Baron comes up on his rock.</w:t>
            </w:r>
          </w:p>
        </w:tc>
      </w:tr>
      <w:tr w:rsidR="00C32E3C" w:rsidRPr="00E75838" w14:paraId="5D2956D3" w14:textId="77777777" w:rsidTr="0057360F">
        <w:trPr>
          <w:trHeight w:val="1097"/>
        </w:trPr>
        <w:tc>
          <w:tcPr>
            <w:tcW w:w="6449" w:type="dxa"/>
          </w:tcPr>
          <w:p w14:paraId="7FEFF634" w14:textId="77777777" w:rsidR="00C32E3C" w:rsidRPr="00E75838" w:rsidRDefault="00EE3DCB" w:rsidP="002F6E5E">
            <w:pPr>
              <w:spacing w:after="0" w:line="240" w:lineRule="auto"/>
              <w:rPr>
                <w:b/>
                <w:sz w:val="24"/>
                <w:szCs w:val="24"/>
              </w:rPr>
            </w:pPr>
            <w:r w:rsidRPr="00E75838">
              <w:rPr>
                <w:b/>
                <w:sz w:val="24"/>
                <w:szCs w:val="24"/>
              </w:rPr>
              <w:t>CHAPTER 14: In Which We All Learn About Halloween</w:t>
            </w:r>
          </w:p>
          <w:p w14:paraId="33C516F6" w14:textId="77777777" w:rsidR="006C7BD1" w:rsidRPr="00E75838" w:rsidRDefault="006C7BD1" w:rsidP="002F6E5E">
            <w:pPr>
              <w:spacing w:after="0" w:line="240" w:lineRule="auto"/>
              <w:rPr>
                <w:sz w:val="24"/>
                <w:szCs w:val="24"/>
              </w:rPr>
            </w:pPr>
          </w:p>
          <w:p w14:paraId="2B0EAEC4"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t>Sam decides to have a Halloween party. Who visits the party?</w:t>
            </w:r>
          </w:p>
          <w:p w14:paraId="6D534F0C" w14:textId="77777777" w:rsidR="00A05A5A" w:rsidRPr="00E75838" w:rsidRDefault="00A05A5A" w:rsidP="002F6E5E">
            <w:pPr>
              <w:spacing w:after="0" w:line="240" w:lineRule="auto"/>
              <w:rPr>
                <w:sz w:val="24"/>
                <w:szCs w:val="24"/>
              </w:rPr>
            </w:pPr>
          </w:p>
          <w:p w14:paraId="66143C45"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lastRenderedPageBreak/>
              <w:t>On page 99 Sam says, “It was Halloween and the goblins were at work.” What does he mean by this?</w:t>
            </w:r>
          </w:p>
        </w:tc>
        <w:tc>
          <w:tcPr>
            <w:tcW w:w="6449" w:type="dxa"/>
          </w:tcPr>
          <w:p w14:paraId="3159181B" w14:textId="77777777" w:rsidR="00C32E3C" w:rsidRPr="00E75838" w:rsidRDefault="00C32E3C" w:rsidP="005B6C42">
            <w:pPr>
              <w:spacing w:after="0" w:line="240" w:lineRule="auto"/>
              <w:rPr>
                <w:sz w:val="24"/>
                <w:szCs w:val="24"/>
              </w:rPr>
            </w:pPr>
          </w:p>
          <w:p w14:paraId="41FE9302" w14:textId="77777777" w:rsidR="006C7BD1" w:rsidRPr="00E75838" w:rsidRDefault="006C7BD1" w:rsidP="005B6C42">
            <w:pPr>
              <w:spacing w:after="0" w:line="240" w:lineRule="auto"/>
              <w:rPr>
                <w:sz w:val="24"/>
                <w:szCs w:val="24"/>
              </w:rPr>
            </w:pPr>
          </w:p>
          <w:p w14:paraId="5E5A8D57" w14:textId="77777777" w:rsidR="006C7BD1" w:rsidRPr="00E75838" w:rsidRDefault="001B72AC" w:rsidP="00073B5A">
            <w:pPr>
              <w:pStyle w:val="ListParagraph"/>
              <w:numPr>
                <w:ilvl w:val="0"/>
                <w:numId w:val="26"/>
              </w:numPr>
              <w:spacing w:after="0" w:line="240" w:lineRule="auto"/>
              <w:rPr>
                <w:rFonts w:cstheme="minorBidi"/>
                <w:sz w:val="24"/>
                <w:szCs w:val="24"/>
              </w:rPr>
            </w:pPr>
            <w:r w:rsidRPr="00E75838">
              <w:rPr>
                <w:rFonts w:cstheme="minorBidi"/>
                <w:sz w:val="24"/>
                <w:szCs w:val="24"/>
              </w:rPr>
              <w:t>Jessie C. James, a big raccoon, a red fox, a</w:t>
            </w:r>
            <w:r w:rsidR="005754B8" w:rsidRPr="00E75838">
              <w:rPr>
                <w:rFonts w:cstheme="minorBidi"/>
                <w:sz w:val="24"/>
                <w:szCs w:val="24"/>
              </w:rPr>
              <w:t xml:space="preserve"> mink, a</w:t>
            </w:r>
            <w:r w:rsidRPr="00E75838">
              <w:rPr>
                <w:rFonts w:cstheme="minorBidi"/>
                <w:sz w:val="24"/>
                <w:szCs w:val="24"/>
              </w:rPr>
              <w:t xml:space="preserve"> flying squirrel, a white-footed mouse, the skunk</w:t>
            </w:r>
          </w:p>
          <w:p w14:paraId="52ED25BC" w14:textId="77777777" w:rsidR="00A05A5A" w:rsidRPr="00E75838" w:rsidRDefault="00A05A5A" w:rsidP="005B6C42">
            <w:pPr>
              <w:spacing w:after="0" w:line="240" w:lineRule="auto"/>
              <w:rPr>
                <w:sz w:val="24"/>
                <w:szCs w:val="24"/>
              </w:rPr>
            </w:pPr>
          </w:p>
          <w:p w14:paraId="6ECD830C" w14:textId="77777777" w:rsidR="00A05A5A" w:rsidRPr="00E75838" w:rsidRDefault="00A05A5A" w:rsidP="00073B5A">
            <w:pPr>
              <w:pStyle w:val="ListParagraph"/>
              <w:numPr>
                <w:ilvl w:val="0"/>
                <w:numId w:val="26"/>
              </w:numPr>
              <w:spacing w:after="0" w:line="240" w:lineRule="auto"/>
              <w:rPr>
                <w:rFonts w:cstheme="minorBidi"/>
                <w:sz w:val="24"/>
                <w:szCs w:val="24"/>
              </w:rPr>
            </w:pPr>
            <w:r w:rsidRPr="00E75838">
              <w:rPr>
                <w:rFonts w:cstheme="minorBidi"/>
                <w:sz w:val="24"/>
                <w:szCs w:val="24"/>
              </w:rPr>
              <w:lastRenderedPageBreak/>
              <w:t>It felt like the animals were playing tricks on him: the raccoons in his tree, getting sprayed by the skunk</w:t>
            </w:r>
            <w:r w:rsidR="005754B8" w:rsidRPr="00E75838">
              <w:rPr>
                <w:rFonts w:cstheme="minorBidi"/>
                <w:sz w:val="24"/>
                <w:szCs w:val="24"/>
              </w:rPr>
              <w:t xml:space="preserve"> and the red fox smiling at him</w:t>
            </w:r>
            <w:r w:rsidR="00FF2A09" w:rsidRPr="00E75838">
              <w:rPr>
                <w:rFonts w:cstheme="minorBidi"/>
                <w:sz w:val="24"/>
                <w:szCs w:val="24"/>
              </w:rPr>
              <w:t xml:space="preserve">. He is depending on his animal friends for sharing fun and playing. </w:t>
            </w:r>
          </w:p>
        </w:tc>
      </w:tr>
      <w:tr w:rsidR="00EE3DCB" w:rsidRPr="00E75838" w14:paraId="7ED4884D" w14:textId="77777777" w:rsidTr="0057360F">
        <w:trPr>
          <w:trHeight w:val="1097"/>
        </w:trPr>
        <w:tc>
          <w:tcPr>
            <w:tcW w:w="6449" w:type="dxa"/>
          </w:tcPr>
          <w:p w14:paraId="31D927DD" w14:textId="77777777" w:rsidR="00FE5D85" w:rsidRPr="00E75838" w:rsidRDefault="00EE3DCB" w:rsidP="002F6E5E">
            <w:pPr>
              <w:spacing w:after="0" w:line="240" w:lineRule="auto"/>
              <w:rPr>
                <w:b/>
                <w:sz w:val="24"/>
                <w:szCs w:val="24"/>
              </w:rPr>
            </w:pPr>
            <w:r w:rsidRPr="00E75838">
              <w:rPr>
                <w:b/>
                <w:sz w:val="24"/>
                <w:szCs w:val="24"/>
              </w:rPr>
              <w:lastRenderedPageBreak/>
              <w:t xml:space="preserve">CHAPTER 16: In Which Trouble Begins </w:t>
            </w:r>
          </w:p>
          <w:p w14:paraId="15F4B30C" w14:textId="6613041B" w:rsidR="00EE3DCB" w:rsidRPr="00E75838" w:rsidRDefault="00FE5D85" w:rsidP="00073B5A">
            <w:pPr>
              <w:pStyle w:val="ListParagraph"/>
              <w:numPr>
                <w:ilvl w:val="0"/>
                <w:numId w:val="30"/>
              </w:numPr>
              <w:spacing w:after="0" w:line="240" w:lineRule="auto"/>
              <w:rPr>
                <w:rFonts w:cstheme="minorBidi"/>
                <w:sz w:val="24"/>
                <w:szCs w:val="24"/>
              </w:rPr>
            </w:pPr>
            <w:r w:rsidRPr="00E75838">
              <w:rPr>
                <w:rFonts w:cstheme="minorBidi"/>
                <w:sz w:val="24"/>
                <w:szCs w:val="24"/>
              </w:rPr>
              <w:t>Why does Sam go into town? Why does he surprise himself?</w:t>
            </w:r>
          </w:p>
          <w:p w14:paraId="67859764" w14:textId="77777777" w:rsidR="00EE3DCB" w:rsidRPr="00E75838" w:rsidRDefault="00EE3DCB"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Copy and print this chapter for practice reading text and fluency if appropriate for your class</w:t>
            </w:r>
          </w:p>
          <w:p w14:paraId="0B0DD4D6" w14:textId="77777777" w:rsidR="00127CB0" w:rsidRPr="00E75838" w:rsidRDefault="00127CB0"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Consider students taking parts and reading the alternating dialog.</w:t>
            </w:r>
          </w:p>
          <w:p w14:paraId="2CAAD2BC" w14:textId="77777777" w:rsidR="001B72AC" w:rsidRPr="00E75838" w:rsidRDefault="001B72AC" w:rsidP="001B72AC">
            <w:pPr>
              <w:spacing w:after="0" w:line="240" w:lineRule="auto"/>
              <w:rPr>
                <w:sz w:val="24"/>
                <w:szCs w:val="24"/>
              </w:rPr>
            </w:pPr>
          </w:p>
          <w:p w14:paraId="30634A98" w14:textId="26C01DC7" w:rsidR="006C7BD1" w:rsidRPr="00E75838" w:rsidRDefault="006C7BD1" w:rsidP="006C7BD1">
            <w:pPr>
              <w:spacing w:after="0" w:line="240" w:lineRule="auto"/>
              <w:rPr>
                <w:sz w:val="24"/>
                <w:szCs w:val="24"/>
              </w:rPr>
            </w:pPr>
          </w:p>
        </w:tc>
        <w:tc>
          <w:tcPr>
            <w:tcW w:w="6449" w:type="dxa"/>
          </w:tcPr>
          <w:p w14:paraId="6C3169F4" w14:textId="77777777" w:rsidR="00EE3DCB" w:rsidRPr="00E75838" w:rsidRDefault="00EE3DCB" w:rsidP="005B6C42">
            <w:pPr>
              <w:spacing w:after="0" w:line="240" w:lineRule="auto"/>
              <w:rPr>
                <w:sz w:val="24"/>
                <w:szCs w:val="24"/>
              </w:rPr>
            </w:pPr>
          </w:p>
          <w:p w14:paraId="78696855" w14:textId="23B7C23F" w:rsidR="00A05A5A" w:rsidRPr="00E75838" w:rsidRDefault="00A05A5A" w:rsidP="00073B5A">
            <w:pPr>
              <w:pStyle w:val="ListParagraph"/>
              <w:numPr>
                <w:ilvl w:val="0"/>
                <w:numId w:val="29"/>
              </w:numPr>
              <w:spacing w:after="0" w:line="240" w:lineRule="auto"/>
              <w:rPr>
                <w:rFonts w:cstheme="minorBidi"/>
                <w:sz w:val="24"/>
                <w:szCs w:val="24"/>
              </w:rPr>
            </w:pPr>
            <w:r w:rsidRPr="00E75838">
              <w:rPr>
                <w:rFonts w:cstheme="minorBidi"/>
                <w:sz w:val="24"/>
                <w:szCs w:val="24"/>
              </w:rPr>
              <w:t xml:space="preserve">He goes into town to see people. </w:t>
            </w:r>
            <w:r w:rsidR="004C5685" w:rsidRPr="00E75838">
              <w:rPr>
                <w:rFonts w:cstheme="minorBidi"/>
                <w:sz w:val="24"/>
                <w:szCs w:val="24"/>
              </w:rPr>
              <w:t xml:space="preserve">He may be lonely. </w:t>
            </w:r>
            <w:r w:rsidRPr="00E75838">
              <w:rPr>
                <w:rFonts w:cstheme="minorBidi"/>
                <w:sz w:val="24"/>
                <w:szCs w:val="24"/>
              </w:rPr>
              <w:t>He is surprised that his feet take him into town. He doesn’t realize until he meets a boy that he needed to see people.</w:t>
            </w:r>
            <w:r w:rsidR="004C5685" w:rsidRPr="00E75838">
              <w:rPr>
                <w:rFonts w:cstheme="minorBidi"/>
                <w:sz w:val="24"/>
                <w:szCs w:val="24"/>
              </w:rPr>
              <w:t xml:space="preserve"> </w:t>
            </w:r>
          </w:p>
        </w:tc>
      </w:tr>
      <w:tr w:rsidR="00EE3DCB" w:rsidRPr="00E75838" w14:paraId="1FC345EB" w14:textId="77777777" w:rsidTr="0057360F">
        <w:trPr>
          <w:trHeight w:val="1097"/>
        </w:trPr>
        <w:tc>
          <w:tcPr>
            <w:tcW w:w="6449" w:type="dxa"/>
          </w:tcPr>
          <w:p w14:paraId="3A7DE2E4" w14:textId="77777777" w:rsidR="00EB5839" w:rsidRPr="00E75838" w:rsidRDefault="00EE3DCB" w:rsidP="00EB5839">
            <w:pPr>
              <w:spacing w:after="0" w:line="240" w:lineRule="auto"/>
              <w:rPr>
                <w:b/>
                <w:sz w:val="24"/>
                <w:szCs w:val="24"/>
              </w:rPr>
            </w:pPr>
            <w:r w:rsidRPr="00E75838">
              <w:rPr>
                <w:b/>
                <w:sz w:val="24"/>
                <w:szCs w:val="24"/>
              </w:rPr>
              <w:t>CHAPTER 18: In Which I Learn About Birds and People</w:t>
            </w:r>
          </w:p>
          <w:p w14:paraId="0A76147B" w14:textId="77777777" w:rsidR="00EB5839" w:rsidRPr="00E75838" w:rsidRDefault="00EB5839" w:rsidP="00EB5839">
            <w:pPr>
              <w:pStyle w:val="ListParagraph"/>
              <w:spacing w:after="0" w:line="240" w:lineRule="auto"/>
              <w:rPr>
                <w:rFonts w:cstheme="minorBidi"/>
                <w:sz w:val="24"/>
                <w:szCs w:val="24"/>
              </w:rPr>
            </w:pPr>
          </w:p>
          <w:p w14:paraId="6EFC6961" w14:textId="5F9454D6" w:rsidR="009D744C" w:rsidRDefault="00A34600" w:rsidP="00073B5A">
            <w:pPr>
              <w:pStyle w:val="ListParagraph"/>
              <w:numPr>
                <w:ilvl w:val="0"/>
                <w:numId w:val="31"/>
              </w:numPr>
              <w:spacing w:after="0" w:line="240" w:lineRule="auto"/>
              <w:rPr>
                <w:rFonts w:cstheme="minorBidi"/>
                <w:i/>
                <w:sz w:val="24"/>
                <w:szCs w:val="24"/>
              </w:rPr>
            </w:pPr>
            <w:r w:rsidRPr="00E75838">
              <w:rPr>
                <w:rFonts w:cstheme="minorBidi"/>
                <w:sz w:val="24"/>
                <w:szCs w:val="24"/>
              </w:rPr>
              <w:t>What language does the author use to</w:t>
            </w:r>
            <w:r w:rsidR="004C5685" w:rsidRPr="00E75838">
              <w:rPr>
                <w:rFonts w:cstheme="minorBidi"/>
                <w:sz w:val="24"/>
                <w:szCs w:val="24"/>
              </w:rPr>
              <w:t xml:space="preserve"> compare the wilderness to the city?</w:t>
            </w:r>
            <w:r w:rsidR="009D744C" w:rsidRPr="00E75838">
              <w:rPr>
                <w:rFonts w:cstheme="minorBidi"/>
                <w:i/>
                <w:sz w:val="24"/>
                <w:szCs w:val="24"/>
              </w:rPr>
              <w:t xml:space="preserve"> </w:t>
            </w:r>
          </w:p>
          <w:p w14:paraId="67176E7D" w14:textId="77777777" w:rsidR="00E75838" w:rsidRPr="00E75838" w:rsidRDefault="00E75838" w:rsidP="00E75838">
            <w:pPr>
              <w:pStyle w:val="ListParagraph"/>
              <w:spacing w:after="0" w:line="240" w:lineRule="auto"/>
              <w:rPr>
                <w:rFonts w:cstheme="minorBidi"/>
                <w:i/>
                <w:sz w:val="24"/>
                <w:szCs w:val="24"/>
              </w:rPr>
            </w:pPr>
          </w:p>
          <w:p w14:paraId="64639F01" w14:textId="77777777" w:rsidR="009D744C" w:rsidRPr="00E75838" w:rsidRDefault="009D744C" w:rsidP="009D744C">
            <w:pPr>
              <w:spacing w:after="0" w:line="240" w:lineRule="auto"/>
              <w:rPr>
                <w:i/>
                <w:sz w:val="24"/>
                <w:szCs w:val="24"/>
              </w:rPr>
            </w:pPr>
            <w:r w:rsidRPr="00E75838">
              <w:rPr>
                <w:i/>
                <w:sz w:val="24"/>
                <w:szCs w:val="24"/>
              </w:rPr>
              <w:t>Use a class or individual graphic organizer to record all the comparisons</w:t>
            </w:r>
          </w:p>
          <w:p w14:paraId="5CD7D170" w14:textId="77777777" w:rsidR="004C5685" w:rsidRPr="00E75838" w:rsidRDefault="004C5685" w:rsidP="001715C5">
            <w:pPr>
              <w:spacing w:after="0" w:line="240" w:lineRule="auto"/>
              <w:rPr>
                <w:sz w:val="24"/>
                <w:szCs w:val="24"/>
              </w:rPr>
            </w:pPr>
          </w:p>
          <w:p w14:paraId="5E8A9AFD" w14:textId="77777777" w:rsidR="00EB5839" w:rsidRPr="00E75838" w:rsidRDefault="00EB5839" w:rsidP="00EB5839">
            <w:pPr>
              <w:pStyle w:val="ListParagraph"/>
              <w:spacing w:after="0" w:line="240" w:lineRule="auto"/>
              <w:rPr>
                <w:rFonts w:cstheme="minorBidi"/>
                <w:sz w:val="24"/>
                <w:szCs w:val="24"/>
              </w:rPr>
            </w:pPr>
          </w:p>
          <w:p w14:paraId="0668CBEF" w14:textId="77777777" w:rsidR="00EB5839" w:rsidRPr="00E75838" w:rsidRDefault="00EB5839" w:rsidP="00EB5839">
            <w:pPr>
              <w:pStyle w:val="ListParagraph"/>
              <w:spacing w:after="0" w:line="240" w:lineRule="auto"/>
              <w:rPr>
                <w:rFonts w:cstheme="minorBidi"/>
                <w:sz w:val="24"/>
                <w:szCs w:val="24"/>
              </w:rPr>
            </w:pPr>
          </w:p>
        </w:tc>
        <w:tc>
          <w:tcPr>
            <w:tcW w:w="6449" w:type="dxa"/>
          </w:tcPr>
          <w:p w14:paraId="7D643223" w14:textId="77777777" w:rsidR="004C5685" w:rsidRPr="00E75838" w:rsidRDefault="004C5685" w:rsidP="005B6C42">
            <w:pPr>
              <w:spacing w:after="0" w:line="240" w:lineRule="auto"/>
              <w:rPr>
                <w:sz w:val="24"/>
                <w:szCs w:val="24"/>
              </w:rPr>
            </w:pPr>
          </w:p>
          <w:p w14:paraId="07E47044" w14:textId="77777777" w:rsidR="009D744C" w:rsidRPr="00E75838" w:rsidRDefault="009D744C" w:rsidP="005B6C42">
            <w:pPr>
              <w:spacing w:after="0" w:line="240" w:lineRule="auto"/>
              <w:rPr>
                <w:sz w:val="24"/>
                <w:szCs w:val="24"/>
              </w:rPr>
            </w:pPr>
          </w:p>
          <w:p w14:paraId="61B38471" w14:textId="6E284236" w:rsidR="00A34600" w:rsidRPr="00E75838" w:rsidRDefault="00FE5D85" w:rsidP="005B6C42">
            <w:pPr>
              <w:spacing w:after="0" w:line="240" w:lineRule="auto"/>
              <w:rPr>
                <w:sz w:val="24"/>
                <w:szCs w:val="24"/>
              </w:rPr>
            </w:pPr>
            <w:r w:rsidRPr="00E75838">
              <w:rPr>
                <w:sz w:val="24"/>
                <w:szCs w:val="24"/>
              </w:rPr>
              <w:t xml:space="preserve">1. </w:t>
            </w:r>
            <w:r w:rsidR="00A34600" w:rsidRPr="00E75838">
              <w:rPr>
                <w:sz w:val="24"/>
                <w:szCs w:val="24"/>
              </w:rPr>
              <w:t>p. 117 “They reminded me of Third Avenue, and I gave them names that fit.” (Sam</w:t>
            </w:r>
            <w:r w:rsidR="004C5685" w:rsidRPr="00E75838">
              <w:rPr>
                <w:sz w:val="24"/>
                <w:szCs w:val="24"/>
              </w:rPr>
              <w:t xml:space="preserve"> names the birds by personality using the names o</w:t>
            </w:r>
            <w:r w:rsidR="00A34600" w:rsidRPr="00E75838">
              <w:rPr>
                <w:sz w:val="24"/>
                <w:szCs w:val="24"/>
              </w:rPr>
              <w:t>f his neighbors on Third Avenue.)</w:t>
            </w:r>
          </w:p>
          <w:p w14:paraId="3EECD58B" w14:textId="77777777" w:rsidR="00A34600" w:rsidRPr="00E75838" w:rsidRDefault="00A34600" w:rsidP="005B6C42">
            <w:pPr>
              <w:spacing w:after="0" w:line="240" w:lineRule="auto"/>
              <w:rPr>
                <w:sz w:val="24"/>
                <w:szCs w:val="24"/>
              </w:rPr>
            </w:pPr>
            <w:r w:rsidRPr="00E75838">
              <w:rPr>
                <w:sz w:val="24"/>
                <w:szCs w:val="24"/>
              </w:rPr>
              <w:t xml:space="preserve">p. “The chickadees, like the people on Third Avenue, had their favorite routes to and from the best food supplies.” </w:t>
            </w:r>
          </w:p>
          <w:p w14:paraId="1EC8FDF4" w14:textId="77777777" w:rsidR="004C5685" w:rsidRPr="00E75838" w:rsidRDefault="00A34600" w:rsidP="005B6C42">
            <w:pPr>
              <w:spacing w:after="0" w:line="240" w:lineRule="auto"/>
              <w:rPr>
                <w:sz w:val="24"/>
                <w:szCs w:val="24"/>
              </w:rPr>
            </w:pPr>
            <w:r w:rsidRPr="00E75838">
              <w:rPr>
                <w:sz w:val="24"/>
                <w:szCs w:val="24"/>
              </w:rPr>
              <w:t>p. 118 “… and then the forest would be as quiet as the apartment house on Third Avenue when all the kids were off the streets and all the parents had said their last words to each other and everyone had gone to their own little hole.” (</w:t>
            </w:r>
            <w:r w:rsidR="004C5685" w:rsidRPr="00E75838">
              <w:rPr>
                <w:sz w:val="24"/>
                <w:szCs w:val="24"/>
              </w:rPr>
              <w:t>He compares the bird’s shelters and activities during the day to the apartment building on Third Avenue.</w:t>
            </w:r>
            <w:r w:rsidRPr="00E75838">
              <w:rPr>
                <w:sz w:val="24"/>
                <w:szCs w:val="24"/>
              </w:rPr>
              <w:t>)</w:t>
            </w:r>
          </w:p>
        </w:tc>
      </w:tr>
      <w:tr w:rsidR="00EE3DCB" w:rsidRPr="00E75838" w14:paraId="5AC31942" w14:textId="77777777" w:rsidTr="0057360F">
        <w:trPr>
          <w:trHeight w:val="1097"/>
        </w:trPr>
        <w:tc>
          <w:tcPr>
            <w:tcW w:w="6449" w:type="dxa"/>
          </w:tcPr>
          <w:p w14:paraId="215E1EC4" w14:textId="77777777" w:rsidR="00892690" w:rsidRPr="00E75838" w:rsidRDefault="00EE3DCB" w:rsidP="00892690">
            <w:pPr>
              <w:spacing w:after="0" w:line="240" w:lineRule="auto"/>
              <w:rPr>
                <w:b/>
                <w:i/>
                <w:sz w:val="24"/>
                <w:szCs w:val="24"/>
              </w:rPr>
            </w:pPr>
            <w:r w:rsidRPr="00E75838">
              <w:rPr>
                <w:b/>
                <w:sz w:val="24"/>
                <w:szCs w:val="24"/>
              </w:rPr>
              <w:t xml:space="preserve">CHAPTER 19: In Which I Have a Good Look at Winter and Find Spring in the Snow </w:t>
            </w:r>
            <w:r w:rsidR="00892690" w:rsidRPr="00E75838">
              <w:rPr>
                <w:b/>
                <w:i/>
                <w:sz w:val="24"/>
                <w:szCs w:val="24"/>
              </w:rPr>
              <w:t xml:space="preserve">(EXCERPT: Read from beginning and stop at “…screams until it dies.” p. 135. </w:t>
            </w:r>
          </w:p>
          <w:p w14:paraId="32CF093D" w14:textId="77777777" w:rsidR="00EE3DCB" w:rsidRPr="00E75838" w:rsidRDefault="00892690" w:rsidP="00892690">
            <w:pPr>
              <w:spacing w:after="0" w:line="240" w:lineRule="auto"/>
              <w:rPr>
                <w:b/>
                <w:i/>
                <w:sz w:val="24"/>
                <w:szCs w:val="24"/>
              </w:rPr>
            </w:pPr>
            <w:r w:rsidRPr="00E75838">
              <w:rPr>
                <w:b/>
                <w:i/>
                <w:sz w:val="24"/>
                <w:szCs w:val="24"/>
              </w:rPr>
              <w:t>Resume at p. 142 “January was a fierce month.”and stop at “I was feeling pretty safe.” p. 144</w:t>
            </w:r>
          </w:p>
          <w:p w14:paraId="4BA2404D" w14:textId="77777777" w:rsidR="00892690" w:rsidRPr="00E75838" w:rsidRDefault="00892690" w:rsidP="00892690">
            <w:pPr>
              <w:spacing w:after="0" w:line="240" w:lineRule="auto"/>
              <w:rPr>
                <w:sz w:val="24"/>
                <w:szCs w:val="24"/>
              </w:rPr>
            </w:pPr>
          </w:p>
          <w:p w14:paraId="2A89AD54" w14:textId="03796660" w:rsidR="00892690" w:rsidRPr="00E75838" w:rsidRDefault="00892690" w:rsidP="00073B5A">
            <w:pPr>
              <w:pStyle w:val="ListParagraph"/>
              <w:numPr>
                <w:ilvl w:val="0"/>
                <w:numId w:val="32"/>
              </w:numPr>
              <w:spacing w:after="0" w:line="240" w:lineRule="auto"/>
              <w:rPr>
                <w:rFonts w:cstheme="minorBidi"/>
                <w:sz w:val="24"/>
                <w:szCs w:val="24"/>
              </w:rPr>
            </w:pPr>
            <w:r w:rsidRPr="00E75838">
              <w:rPr>
                <w:rFonts w:cstheme="minorBidi"/>
                <w:sz w:val="24"/>
                <w:szCs w:val="24"/>
              </w:rPr>
              <w:t>What challenges did Sam face in the winter and how does he overcome them?</w:t>
            </w:r>
          </w:p>
          <w:p w14:paraId="7ECB43CE" w14:textId="77777777" w:rsidR="009D744C" w:rsidRPr="00E75838" w:rsidRDefault="009D744C" w:rsidP="00892690">
            <w:pPr>
              <w:spacing w:after="0" w:line="240" w:lineRule="auto"/>
              <w:rPr>
                <w:sz w:val="24"/>
                <w:szCs w:val="24"/>
              </w:rPr>
            </w:pPr>
          </w:p>
          <w:p w14:paraId="56F5434D" w14:textId="5998C328" w:rsidR="009D744C" w:rsidRPr="00E75838" w:rsidRDefault="009D744C" w:rsidP="009D744C">
            <w:pPr>
              <w:spacing w:after="0" w:line="240" w:lineRule="auto"/>
              <w:rPr>
                <w:i/>
                <w:sz w:val="24"/>
                <w:szCs w:val="24"/>
              </w:rPr>
            </w:pPr>
            <w:r w:rsidRPr="00E75838">
              <w:rPr>
                <w:i/>
                <w:sz w:val="24"/>
                <w:szCs w:val="24"/>
              </w:rPr>
              <w:t xml:space="preserve">Return to chart of summer problem Sam faces </w:t>
            </w:r>
            <w:r w:rsidR="004169DC" w:rsidRPr="00E75838">
              <w:rPr>
                <w:i/>
                <w:sz w:val="24"/>
                <w:szCs w:val="24"/>
              </w:rPr>
              <w:t>started in Chapter 2.</w:t>
            </w:r>
            <w:r w:rsidRPr="00E75838">
              <w:rPr>
                <w:i/>
                <w:sz w:val="24"/>
                <w:szCs w:val="24"/>
              </w:rPr>
              <w:t xml:space="preserve"> Add winter challenges to it.</w:t>
            </w:r>
          </w:p>
          <w:p w14:paraId="1A23B86B" w14:textId="77777777" w:rsidR="009D744C" w:rsidRPr="00E75838" w:rsidRDefault="009D744C" w:rsidP="007D3459">
            <w:pPr>
              <w:spacing w:after="0" w:line="240" w:lineRule="auto"/>
              <w:rPr>
                <w:i/>
                <w:sz w:val="24"/>
                <w:szCs w:val="24"/>
              </w:rPr>
            </w:pPr>
            <w:r w:rsidRPr="00E75838">
              <w:rPr>
                <w:i/>
                <w:sz w:val="24"/>
                <w:szCs w:val="24"/>
              </w:rPr>
              <w:t xml:space="preserve">Additional Questioning: How do the summer problems compare to the winter ones? </w:t>
            </w:r>
          </w:p>
        </w:tc>
        <w:tc>
          <w:tcPr>
            <w:tcW w:w="6449" w:type="dxa"/>
          </w:tcPr>
          <w:p w14:paraId="6766935F" w14:textId="77777777" w:rsidR="00EE3DCB" w:rsidRPr="00E75838" w:rsidRDefault="00EE3DCB" w:rsidP="005B6C42">
            <w:pPr>
              <w:spacing w:after="0" w:line="240" w:lineRule="auto"/>
              <w:rPr>
                <w:sz w:val="24"/>
                <w:szCs w:val="24"/>
              </w:rPr>
            </w:pPr>
          </w:p>
          <w:p w14:paraId="65308DAF" w14:textId="77777777" w:rsidR="00892690" w:rsidRPr="00E75838" w:rsidRDefault="00892690" w:rsidP="005B6C42">
            <w:pPr>
              <w:spacing w:after="0" w:line="240" w:lineRule="auto"/>
              <w:rPr>
                <w:sz w:val="24"/>
                <w:szCs w:val="24"/>
              </w:rPr>
            </w:pPr>
          </w:p>
          <w:p w14:paraId="12B85B2D" w14:textId="77777777" w:rsidR="00892690" w:rsidRPr="00E75838" w:rsidRDefault="00892690" w:rsidP="005B6C42">
            <w:pPr>
              <w:spacing w:after="0" w:line="240" w:lineRule="auto"/>
              <w:rPr>
                <w:sz w:val="24"/>
                <w:szCs w:val="24"/>
              </w:rPr>
            </w:pPr>
          </w:p>
          <w:p w14:paraId="458E96B4" w14:textId="77777777" w:rsidR="00892690" w:rsidRPr="00E75838" w:rsidRDefault="00892690" w:rsidP="005B6C42">
            <w:pPr>
              <w:spacing w:after="0" w:line="240" w:lineRule="auto"/>
              <w:rPr>
                <w:sz w:val="24"/>
                <w:szCs w:val="24"/>
              </w:rPr>
            </w:pPr>
          </w:p>
          <w:p w14:paraId="0A384A91" w14:textId="77777777" w:rsidR="00892690" w:rsidRPr="00E75838" w:rsidRDefault="00892690" w:rsidP="005B6C42">
            <w:pPr>
              <w:spacing w:after="0" w:line="240" w:lineRule="auto"/>
              <w:rPr>
                <w:sz w:val="24"/>
                <w:szCs w:val="24"/>
              </w:rPr>
            </w:pPr>
          </w:p>
          <w:p w14:paraId="2C91419E" w14:textId="77777777" w:rsidR="00892690" w:rsidRPr="00E75838" w:rsidRDefault="00892690" w:rsidP="005B6C42">
            <w:pPr>
              <w:spacing w:after="0" w:line="240" w:lineRule="auto"/>
              <w:rPr>
                <w:sz w:val="24"/>
                <w:szCs w:val="24"/>
              </w:rPr>
            </w:pPr>
          </w:p>
          <w:p w14:paraId="5B8F12ED" w14:textId="570D7DDB" w:rsidR="007E4440" w:rsidRPr="00E75838" w:rsidRDefault="00FE5D85" w:rsidP="00073B5A">
            <w:pPr>
              <w:pStyle w:val="ListParagraph"/>
              <w:numPr>
                <w:ilvl w:val="0"/>
                <w:numId w:val="33"/>
              </w:numPr>
              <w:spacing w:after="0" w:line="240" w:lineRule="auto"/>
              <w:rPr>
                <w:rFonts w:cstheme="minorBidi"/>
                <w:sz w:val="24"/>
                <w:szCs w:val="24"/>
              </w:rPr>
            </w:pPr>
            <w:r w:rsidRPr="00E75838">
              <w:rPr>
                <w:rFonts w:cstheme="minorBidi"/>
                <w:sz w:val="24"/>
                <w:szCs w:val="24"/>
              </w:rPr>
              <w:t>-</w:t>
            </w:r>
            <w:r w:rsidR="00892690" w:rsidRPr="00E75838">
              <w:rPr>
                <w:rFonts w:cstheme="minorBidi"/>
                <w:sz w:val="24"/>
                <w:szCs w:val="24"/>
              </w:rPr>
              <w:t xml:space="preserve">Staying warm – he has his fireplace inside his tree to keep him warm and he learns to stay in when there is bad weather. </w:t>
            </w:r>
          </w:p>
          <w:p w14:paraId="1AD607B5" w14:textId="5442FB3C" w:rsidR="007E4440" w:rsidRPr="00E75838" w:rsidRDefault="00FE5D85" w:rsidP="00FE5D85">
            <w:pPr>
              <w:spacing w:after="0" w:line="240" w:lineRule="auto"/>
              <w:ind w:left="720"/>
              <w:rPr>
                <w:sz w:val="24"/>
                <w:szCs w:val="24"/>
              </w:rPr>
            </w:pPr>
            <w:r w:rsidRPr="00E75838">
              <w:rPr>
                <w:sz w:val="24"/>
                <w:szCs w:val="24"/>
              </w:rPr>
              <w:t>-</w:t>
            </w:r>
            <w:r w:rsidR="007E4440" w:rsidRPr="00E75838">
              <w:rPr>
                <w:sz w:val="24"/>
                <w:szCs w:val="24"/>
              </w:rPr>
              <w:t>Getting around in the snow – he makes snowshoes</w:t>
            </w:r>
          </w:p>
          <w:p w14:paraId="1FF27D07" w14:textId="0B682A6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Knowing what </w:t>
            </w:r>
            <w:r w:rsidRPr="00E75838">
              <w:rPr>
                <w:sz w:val="24"/>
                <w:szCs w:val="24"/>
              </w:rPr>
              <w:t xml:space="preserve">weather was coming- he uses the </w:t>
            </w:r>
            <w:r w:rsidRPr="00E75838">
              <w:rPr>
                <w:sz w:val="24"/>
                <w:szCs w:val="24"/>
              </w:rPr>
              <w:tab/>
            </w:r>
            <w:r w:rsidR="00892690" w:rsidRPr="00E75838">
              <w:rPr>
                <w:sz w:val="24"/>
                <w:szCs w:val="24"/>
              </w:rPr>
              <w:t>nuthatch bird like a barometer/weatherman.</w:t>
            </w:r>
          </w:p>
          <w:p w14:paraId="34B339F4" w14:textId="336F6B5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He gets sick from vitamin C deficiency – he listens to his </w:t>
            </w:r>
            <w:r w:rsidRPr="00E75838">
              <w:rPr>
                <w:sz w:val="24"/>
                <w:szCs w:val="24"/>
              </w:rPr>
              <w:tab/>
            </w:r>
            <w:r w:rsidR="00892690" w:rsidRPr="00E75838">
              <w:rPr>
                <w:sz w:val="24"/>
                <w:szCs w:val="24"/>
              </w:rPr>
              <w:t>craving and eats rabbit liver</w:t>
            </w:r>
          </w:p>
        </w:tc>
      </w:tr>
      <w:tr w:rsidR="00EE3DCB" w:rsidRPr="00E75838" w14:paraId="2569E913" w14:textId="77777777" w:rsidTr="0057360F">
        <w:trPr>
          <w:trHeight w:val="1097"/>
        </w:trPr>
        <w:tc>
          <w:tcPr>
            <w:tcW w:w="6449" w:type="dxa"/>
          </w:tcPr>
          <w:p w14:paraId="09ACEE18" w14:textId="77777777" w:rsidR="00EE3DCB" w:rsidRDefault="00EE3DCB" w:rsidP="002F6E5E">
            <w:pPr>
              <w:spacing w:after="0" w:line="240" w:lineRule="auto"/>
              <w:rPr>
                <w:b/>
                <w:sz w:val="24"/>
                <w:szCs w:val="24"/>
              </w:rPr>
            </w:pPr>
            <w:r w:rsidRPr="00E75838">
              <w:rPr>
                <w:b/>
                <w:sz w:val="24"/>
                <w:szCs w:val="24"/>
              </w:rPr>
              <w:lastRenderedPageBreak/>
              <w:t xml:space="preserve">CHAPTER 20: </w:t>
            </w:r>
            <w:r w:rsidR="009154B4" w:rsidRPr="00E75838">
              <w:rPr>
                <w:b/>
                <w:sz w:val="24"/>
                <w:szCs w:val="24"/>
              </w:rPr>
              <w:t>More About th</w:t>
            </w:r>
            <w:r w:rsidR="007763EC" w:rsidRPr="00E75838">
              <w:rPr>
                <w:b/>
                <w:sz w:val="24"/>
                <w:szCs w:val="24"/>
              </w:rPr>
              <w:t>e Spring i</w:t>
            </w:r>
            <w:r w:rsidR="009154B4" w:rsidRPr="00E75838">
              <w:rPr>
                <w:b/>
                <w:sz w:val="24"/>
                <w:szCs w:val="24"/>
              </w:rPr>
              <w:t>n the Winter and the Beginning of My Story’s End</w:t>
            </w:r>
          </w:p>
          <w:p w14:paraId="244724AB" w14:textId="77777777" w:rsidR="00E75838" w:rsidRDefault="00E75838" w:rsidP="002F6E5E">
            <w:pPr>
              <w:spacing w:after="0" w:line="240" w:lineRule="auto"/>
              <w:rPr>
                <w:b/>
                <w:sz w:val="24"/>
                <w:szCs w:val="24"/>
              </w:rPr>
            </w:pPr>
          </w:p>
          <w:p w14:paraId="08270F5C" w14:textId="77777777" w:rsidR="00E75838" w:rsidRPr="00E75838" w:rsidRDefault="00E75838" w:rsidP="00E75838">
            <w:pPr>
              <w:spacing w:after="0" w:line="240" w:lineRule="auto"/>
              <w:rPr>
                <w:i/>
                <w:sz w:val="24"/>
                <w:szCs w:val="24"/>
              </w:rPr>
            </w:pPr>
            <w:r w:rsidRPr="00E75838">
              <w:rPr>
                <w:i/>
                <w:sz w:val="24"/>
                <w:szCs w:val="24"/>
              </w:rPr>
              <w:t>Before reading: If it is spring, take students outside to write/draw signs of spring</w:t>
            </w:r>
          </w:p>
          <w:p w14:paraId="5D84E242" w14:textId="77777777" w:rsidR="00E75838" w:rsidRPr="00E75838" w:rsidRDefault="00E75838" w:rsidP="00E75838">
            <w:pPr>
              <w:spacing w:after="0" w:line="240" w:lineRule="auto"/>
              <w:rPr>
                <w:i/>
                <w:sz w:val="24"/>
                <w:szCs w:val="24"/>
              </w:rPr>
            </w:pPr>
          </w:p>
          <w:p w14:paraId="4DE8F3C3" w14:textId="77777777" w:rsidR="00E75838" w:rsidRPr="00E75838" w:rsidRDefault="00E75838" w:rsidP="00E75838">
            <w:pPr>
              <w:spacing w:after="0" w:line="240" w:lineRule="auto"/>
              <w:rPr>
                <w:i/>
                <w:sz w:val="24"/>
                <w:szCs w:val="24"/>
              </w:rPr>
            </w:pPr>
            <w:r w:rsidRPr="00E75838">
              <w:rPr>
                <w:i/>
                <w:sz w:val="24"/>
                <w:szCs w:val="24"/>
              </w:rPr>
              <w:t>Search for signs of spring in the text</w:t>
            </w:r>
          </w:p>
          <w:p w14:paraId="5856772E" w14:textId="77777777" w:rsidR="00E75838" w:rsidRPr="00E75838" w:rsidRDefault="00E75838" w:rsidP="002F6E5E">
            <w:pPr>
              <w:spacing w:after="0" w:line="240" w:lineRule="auto"/>
              <w:rPr>
                <w:b/>
                <w:sz w:val="24"/>
                <w:szCs w:val="24"/>
              </w:rPr>
            </w:pPr>
          </w:p>
          <w:p w14:paraId="752CAC3A" w14:textId="77777777" w:rsidR="00FE5D85" w:rsidRPr="00E75838" w:rsidRDefault="00FE5D85" w:rsidP="00073B5A">
            <w:pPr>
              <w:pStyle w:val="ListParagraph"/>
              <w:numPr>
                <w:ilvl w:val="0"/>
                <w:numId w:val="34"/>
              </w:numPr>
              <w:spacing w:after="0" w:line="240" w:lineRule="auto"/>
              <w:rPr>
                <w:rFonts w:cstheme="minorBidi"/>
                <w:i/>
                <w:sz w:val="24"/>
                <w:szCs w:val="24"/>
              </w:rPr>
            </w:pPr>
            <w:r w:rsidRPr="00E75838">
              <w:rPr>
                <w:rFonts w:cstheme="minorBidi"/>
                <w:sz w:val="24"/>
                <w:szCs w:val="24"/>
              </w:rPr>
              <w:t>On p. 148 the author says, “Then the activity gathered momentum…” Momentum means to grow stronger or faster as time passes. What is gathering momentum?</w:t>
            </w:r>
          </w:p>
          <w:p w14:paraId="5690BCA4" w14:textId="77777777" w:rsidR="000D69AB" w:rsidRPr="00E75838" w:rsidRDefault="000D69AB" w:rsidP="002F6E5E">
            <w:pPr>
              <w:spacing w:after="0" w:line="240" w:lineRule="auto"/>
              <w:rPr>
                <w:sz w:val="24"/>
                <w:szCs w:val="24"/>
              </w:rPr>
            </w:pPr>
          </w:p>
          <w:p w14:paraId="09A1BE71" w14:textId="093C7BEF" w:rsidR="00C02C72" w:rsidRPr="00E75838" w:rsidRDefault="00C02C72" w:rsidP="00C02C72">
            <w:pPr>
              <w:spacing w:after="0" w:line="240" w:lineRule="auto"/>
              <w:rPr>
                <w:sz w:val="24"/>
                <w:szCs w:val="24"/>
              </w:rPr>
            </w:pPr>
          </w:p>
        </w:tc>
        <w:tc>
          <w:tcPr>
            <w:tcW w:w="6449" w:type="dxa"/>
          </w:tcPr>
          <w:p w14:paraId="1D13A6E1" w14:textId="77777777" w:rsidR="00A811A0" w:rsidRPr="00E75838" w:rsidRDefault="00A811A0" w:rsidP="005B6C42">
            <w:pPr>
              <w:spacing w:after="0" w:line="240" w:lineRule="auto"/>
              <w:rPr>
                <w:sz w:val="24"/>
                <w:szCs w:val="24"/>
              </w:rPr>
            </w:pPr>
          </w:p>
          <w:p w14:paraId="15F5D790" w14:textId="7CDC6E5B" w:rsidR="007D3459" w:rsidRDefault="00E75838" w:rsidP="00E75838">
            <w:pPr>
              <w:tabs>
                <w:tab w:val="left" w:pos="1168"/>
              </w:tabs>
              <w:spacing w:after="0" w:line="240" w:lineRule="auto"/>
              <w:rPr>
                <w:sz w:val="24"/>
                <w:szCs w:val="24"/>
              </w:rPr>
            </w:pPr>
            <w:r>
              <w:rPr>
                <w:sz w:val="24"/>
                <w:szCs w:val="24"/>
              </w:rPr>
              <w:tab/>
            </w:r>
          </w:p>
          <w:p w14:paraId="2F829631" w14:textId="77777777" w:rsidR="00E75838" w:rsidRDefault="00E75838" w:rsidP="00E75838">
            <w:pPr>
              <w:tabs>
                <w:tab w:val="left" w:pos="1168"/>
              </w:tabs>
              <w:spacing w:after="0" w:line="240" w:lineRule="auto"/>
              <w:rPr>
                <w:sz w:val="24"/>
                <w:szCs w:val="24"/>
              </w:rPr>
            </w:pPr>
          </w:p>
          <w:p w14:paraId="3FC89677" w14:textId="77777777" w:rsidR="00E75838" w:rsidRDefault="00E75838" w:rsidP="00E75838">
            <w:pPr>
              <w:tabs>
                <w:tab w:val="left" w:pos="1168"/>
              </w:tabs>
              <w:spacing w:after="0" w:line="240" w:lineRule="auto"/>
              <w:rPr>
                <w:sz w:val="24"/>
                <w:szCs w:val="24"/>
              </w:rPr>
            </w:pPr>
          </w:p>
          <w:p w14:paraId="0D4123B5" w14:textId="77777777" w:rsidR="00E75838" w:rsidRDefault="00E75838" w:rsidP="00E75838">
            <w:pPr>
              <w:tabs>
                <w:tab w:val="left" w:pos="1168"/>
              </w:tabs>
              <w:spacing w:after="0" w:line="240" w:lineRule="auto"/>
              <w:rPr>
                <w:sz w:val="24"/>
                <w:szCs w:val="24"/>
              </w:rPr>
            </w:pPr>
          </w:p>
          <w:p w14:paraId="17038D61" w14:textId="77777777" w:rsidR="00E75838" w:rsidRDefault="00E75838" w:rsidP="00E75838">
            <w:pPr>
              <w:tabs>
                <w:tab w:val="left" w:pos="1168"/>
              </w:tabs>
              <w:spacing w:after="0" w:line="240" w:lineRule="auto"/>
              <w:rPr>
                <w:sz w:val="24"/>
                <w:szCs w:val="24"/>
              </w:rPr>
            </w:pPr>
          </w:p>
          <w:p w14:paraId="7E5385AC" w14:textId="77777777" w:rsidR="00E75838" w:rsidRDefault="00E75838" w:rsidP="00E75838">
            <w:pPr>
              <w:tabs>
                <w:tab w:val="left" w:pos="1168"/>
              </w:tabs>
              <w:spacing w:after="0" w:line="240" w:lineRule="auto"/>
              <w:rPr>
                <w:sz w:val="24"/>
                <w:szCs w:val="24"/>
              </w:rPr>
            </w:pPr>
          </w:p>
          <w:p w14:paraId="653C039B" w14:textId="77777777" w:rsidR="00E75838" w:rsidRPr="00E75838" w:rsidRDefault="00E75838" w:rsidP="00E75838">
            <w:pPr>
              <w:tabs>
                <w:tab w:val="left" w:pos="1168"/>
              </w:tabs>
              <w:spacing w:after="0" w:line="240" w:lineRule="auto"/>
              <w:rPr>
                <w:sz w:val="24"/>
                <w:szCs w:val="24"/>
              </w:rPr>
            </w:pPr>
          </w:p>
          <w:p w14:paraId="3CB5CD2C" w14:textId="733187D8" w:rsidR="000D69AB" w:rsidRPr="00E75838" w:rsidRDefault="00C02C72" w:rsidP="00073B5A">
            <w:pPr>
              <w:pStyle w:val="ListParagraph"/>
              <w:numPr>
                <w:ilvl w:val="0"/>
                <w:numId w:val="35"/>
              </w:numPr>
              <w:spacing w:after="0" w:line="240" w:lineRule="auto"/>
              <w:rPr>
                <w:rFonts w:cstheme="minorBidi"/>
                <w:sz w:val="24"/>
                <w:szCs w:val="24"/>
              </w:rPr>
            </w:pPr>
            <w:r w:rsidRPr="00E75838">
              <w:rPr>
                <w:rFonts w:cstheme="minorBidi"/>
                <w:sz w:val="24"/>
                <w:szCs w:val="24"/>
              </w:rPr>
              <w:t>Spring</w:t>
            </w:r>
            <w:r w:rsidR="000D69AB" w:rsidRPr="00E75838">
              <w:rPr>
                <w:rFonts w:cstheme="minorBidi"/>
                <w:sz w:val="24"/>
                <w:szCs w:val="24"/>
              </w:rPr>
              <w:t xml:space="preserve"> gathered </w:t>
            </w:r>
            <w:r w:rsidR="000D69AB" w:rsidRPr="00E75838">
              <w:rPr>
                <w:rFonts w:cstheme="minorBidi"/>
                <w:sz w:val="24"/>
                <w:szCs w:val="24"/>
                <w:u w:val="single"/>
              </w:rPr>
              <w:t>momentum</w:t>
            </w:r>
            <w:r w:rsidR="000D69AB" w:rsidRPr="00E75838">
              <w:rPr>
                <w:rFonts w:cstheme="minorBidi"/>
                <w:sz w:val="24"/>
                <w:szCs w:val="24"/>
              </w:rPr>
              <w:t xml:space="preserve"> -a strength or force that allows something to continue</w:t>
            </w:r>
          </w:p>
          <w:p w14:paraId="258CE9C7" w14:textId="413FFF0F" w:rsidR="00C02C72" w:rsidRPr="00E75838" w:rsidRDefault="00FE5D85" w:rsidP="005B6C42">
            <w:pPr>
              <w:spacing w:after="0" w:line="240" w:lineRule="auto"/>
              <w:rPr>
                <w:sz w:val="24"/>
                <w:szCs w:val="24"/>
              </w:rPr>
            </w:pPr>
            <w:r w:rsidRPr="00E75838">
              <w:rPr>
                <w:sz w:val="24"/>
                <w:szCs w:val="24"/>
              </w:rPr>
              <w:tab/>
            </w:r>
            <w:r w:rsidR="00814624" w:rsidRPr="00E75838">
              <w:rPr>
                <w:sz w:val="24"/>
                <w:szCs w:val="24"/>
              </w:rPr>
              <w:t xml:space="preserve">Insects, birds built nests, sap ran, ferns unrolled, the </w:t>
            </w:r>
            <w:r w:rsidRPr="00E75838">
              <w:rPr>
                <w:sz w:val="24"/>
                <w:szCs w:val="24"/>
              </w:rPr>
              <w:tab/>
            </w:r>
            <w:r w:rsidR="00814624" w:rsidRPr="00E75838">
              <w:rPr>
                <w:sz w:val="24"/>
                <w:szCs w:val="24"/>
              </w:rPr>
              <w:t>valleys turned green</w:t>
            </w:r>
          </w:p>
          <w:p w14:paraId="29F13423" w14:textId="77777777" w:rsidR="00A811A0" w:rsidRPr="00E75838" w:rsidRDefault="00A811A0" w:rsidP="005B6C42">
            <w:pPr>
              <w:spacing w:after="0" w:line="240" w:lineRule="auto"/>
              <w:rPr>
                <w:sz w:val="24"/>
                <w:szCs w:val="24"/>
              </w:rPr>
            </w:pPr>
          </w:p>
        </w:tc>
      </w:tr>
      <w:tr w:rsidR="00EE3DCB" w:rsidRPr="00E75838" w14:paraId="7046EE90" w14:textId="77777777" w:rsidTr="0057360F">
        <w:trPr>
          <w:trHeight w:val="1097"/>
        </w:trPr>
        <w:tc>
          <w:tcPr>
            <w:tcW w:w="6449" w:type="dxa"/>
          </w:tcPr>
          <w:p w14:paraId="6B1F46E1" w14:textId="77777777" w:rsidR="00EE3DCB" w:rsidRPr="00E75838" w:rsidRDefault="009154B4" w:rsidP="002F6E5E">
            <w:pPr>
              <w:spacing w:after="0" w:line="240" w:lineRule="auto"/>
              <w:rPr>
                <w:b/>
                <w:sz w:val="24"/>
                <w:szCs w:val="24"/>
              </w:rPr>
            </w:pPr>
            <w:r w:rsidRPr="00E75838">
              <w:rPr>
                <w:b/>
                <w:sz w:val="24"/>
                <w:szCs w:val="24"/>
              </w:rPr>
              <w:t>CHAPTER 21: In Which I Cooperate With the Ending</w:t>
            </w:r>
          </w:p>
          <w:p w14:paraId="29EF22CC" w14:textId="77777777" w:rsidR="00B84EE9" w:rsidRPr="00E75838" w:rsidRDefault="00B84EE9" w:rsidP="002F6E5E">
            <w:pPr>
              <w:spacing w:after="0" w:line="240" w:lineRule="auto"/>
              <w:rPr>
                <w:sz w:val="24"/>
                <w:szCs w:val="24"/>
              </w:rPr>
            </w:pPr>
          </w:p>
          <w:p w14:paraId="5616A5BA" w14:textId="67A14201" w:rsidR="009154B4" w:rsidRPr="00E75838" w:rsidRDefault="009154B4" w:rsidP="00073B5A">
            <w:pPr>
              <w:pStyle w:val="ListParagraph"/>
              <w:numPr>
                <w:ilvl w:val="0"/>
                <w:numId w:val="36"/>
              </w:numPr>
              <w:spacing w:after="0" w:line="240" w:lineRule="auto"/>
              <w:rPr>
                <w:rFonts w:cstheme="minorBidi"/>
                <w:sz w:val="24"/>
                <w:szCs w:val="24"/>
              </w:rPr>
            </w:pPr>
            <w:r w:rsidRPr="00E75838">
              <w:rPr>
                <w:rFonts w:cstheme="minorBidi"/>
                <w:sz w:val="24"/>
                <w:szCs w:val="24"/>
              </w:rPr>
              <w:t>How did Sam cooperate with the ending?</w:t>
            </w:r>
          </w:p>
        </w:tc>
        <w:tc>
          <w:tcPr>
            <w:tcW w:w="6449" w:type="dxa"/>
          </w:tcPr>
          <w:p w14:paraId="3DE0C48F" w14:textId="77777777" w:rsidR="00EE3DCB" w:rsidRPr="00E75838" w:rsidRDefault="00EE3DCB" w:rsidP="005B6C42">
            <w:pPr>
              <w:spacing w:after="0" w:line="240" w:lineRule="auto"/>
              <w:rPr>
                <w:sz w:val="24"/>
                <w:szCs w:val="24"/>
              </w:rPr>
            </w:pPr>
          </w:p>
          <w:p w14:paraId="72E182AE" w14:textId="77777777" w:rsidR="00B84EE9" w:rsidRPr="00E75838" w:rsidRDefault="00B84EE9" w:rsidP="005B6C42">
            <w:pPr>
              <w:spacing w:after="0" w:line="240" w:lineRule="auto"/>
              <w:rPr>
                <w:sz w:val="24"/>
                <w:szCs w:val="24"/>
              </w:rPr>
            </w:pPr>
          </w:p>
          <w:p w14:paraId="505F3A28" w14:textId="65F673EB" w:rsidR="00B84EE9" w:rsidRPr="00E75838" w:rsidRDefault="00B84EE9" w:rsidP="00073B5A">
            <w:pPr>
              <w:pStyle w:val="ListParagraph"/>
              <w:numPr>
                <w:ilvl w:val="0"/>
                <w:numId w:val="37"/>
              </w:numPr>
              <w:spacing w:after="0" w:line="240" w:lineRule="auto"/>
              <w:rPr>
                <w:rFonts w:cstheme="minorBidi"/>
                <w:sz w:val="24"/>
                <w:szCs w:val="24"/>
              </w:rPr>
            </w:pPr>
            <w:r w:rsidRPr="00E75838">
              <w:rPr>
                <w:rFonts w:cstheme="minorBidi"/>
                <w:sz w:val="24"/>
                <w:szCs w:val="24"/>
              </w:rPr>
              <w:t xml:space="preserve">He remembers Frightful’s voice in his head, “You want to be found.” He had approached Aaron where last year he wouldn’t have done this. He meets Matt and doesn’t care if he knows the way up the mountain or not. He builds a guest house and that means he’s not a runaway anymore. </w:t>
            </w:r>
            <w:r w:rsidR="00EB6C2A" w:rsidRPr="00E75838">
              <w:rPr>
                <w:rFonts w:cstheme="minorBidi"/>
                <w:sz w:val="24"/>
                <w:szCs w:val="24"/>
              </w:rPr>
              <w:t>He enjoys doing things with other people. He asks Bando to bring him jeans and a t-shirt</w:t>
            </w:r>
            <w:r w:rsidR="00775841" w:rsidRPr="00E75838">
              <w:rPr>
                <w:rFonts w:cstheme="minorBidi"/>
                <w:sz w:val="24"/>
                <w:szCs w:val="24"/>
              </w:rPr>
              <w:t>.</w:t>
            </w:r>
          </w:p>
        </w:tc>
      </w:tr>
      <w:tr w:rsidR="009154B4" w:rsidRPr="00E75838" w14:paraId="5B6FE913" w14:textId="77777777" w:rsidTr="0057360F">
        <w:trPr>
          <w:trHeight w:val="1097"/>
        </w:trPr>
        <w:tc>
          <w:tcPr>
            <w:tcW w:w="6449" w:type="dxa"/>
          </w:tcPr>
          <w:p w14:paraId="6C3B08F0" w14:textId="77777777" w:rsidR="009154B4" w:rsidRPr="00E75838" w:rsidRDefault="009154B4" w:rsidP="002F6E5E">
            <w:pPr>
              <w:spacing w:after="0" w:line="240" w:lineRule="auto"/>
              <w:rPr>
                <w:b/>
                <w:sz w:val="24"/>
                <w:szCs w:val="24"/>
              </w:rPr>
            </w:pPr>
            <w:r w:rsidRPr="00E75838">
              <w:rPr>
                <w:b/>
                <w:sz w:val="24"/>
                <w:szCs w:val="24"/>
              </w:rPr>
              <w:lastRenderedPageBreak/>
              <w:t>CHAPTER 22: In Which the City Comes to Me</w:t>
            </w:r>
          </w:p>
          <w:p w14:paraId="2FD2DE7E" w14:textId="77777777" w:rsidR="00B84EE9" w:rsidRPr="00E75838" w:rsidRDefault="00B84EE9" w:rsidP="002F6E5E">
            <w:pPr>
              <w:spacing w:after="0" w:line="240" w:lineRule="auto"/>
              <w:rPr>
                <w:sz w:val="24"/>
                <w:szCs w:val="24"/>
              </w:rPr>
            </w:pPr>
          </w:p>
          <w:p w14:paraId="47AE52A0" w14:textId="649480ED" w:rsidR="009154B4" w:rsidRPr="00E75838" w:rsidRDefault="009154B4" w:rsidP="00073B5A">
            <w:pPr>
              <w:pStyle w:val="ListParagraph"/>
              <w:numPr>
                <w:ilvl w:val="0"/>
                <w:numId w:val="38"/>
              </w:numPr>
              <w:spacing w:after="0" w:line="240" w:lineRule="auto"/>
              <w:rPr>
                <w:rFonts w:cstheme="minorBidi"/>
                <w:sz w:val="24"/>
                <w:szCs w:val="24"/>
              </w:rPr>
            </w:pPr>
            <w:r w:rsidRPr="00E75838">
              <w:rPr>
                <w:rFonts w:cstheme="minorBidi"/>
                <w:sz w:val="24"/>
                <w:szCs w:val="24"/>
              </w:rPr>
              <w:t>Retell the conclusion</w:t>
            </w:r>
            <w:r w:rsidR="007D3459" w:rsidRPr="00E75838">
              <w:rPr>
                <w:rFonts w:cstheme="minorBidi"/>
                <w:sz w:val="24"/>
                <w:szCs w:val="24"/>
              </w:rPr>
              <w:t xml:space="preserve"> to a partner</w:t>
            </w:r>
            <w:r w:rsidR="00A34600" w:rsidRPr="00E75838">
              <w:rPr>
                <w:rFonts w:cstheme="minorBidi"/>
                <w:sz w:val="24"/>
                <w:szCs w:val="24"/>
              </w:rPr>
              <w:t>. How does this conclusion end the action in the story?</w:t>
            </w:r>
          </w:p>
        </w:tc>
        <w:tc>
          <w:tcPr>
            <w:tcW w:w="6449" w:type="dxa"/>
          </w:tcPr>
          <w:p w14:paraId="05A4AF93" w14:textId="77777777" w:rsidR="009154B4" w:rsidRPr="00E75838" w:rsidRDefault="009154B4" w:rsidP="005B6C42">
            <w:pPr>
              <w:spacing w:after="0" w:line="240" w:lineRule="auto"/>
              <w:rPr>
                <w:sz w:val="24"/>
                <w:szCs w:val="24"/>
              </w:rPr>
            </w:pPr>
          </w:p>
          <w:p w14:paraId="35A0231D" w14:textId="075F1E84" w:rsidR="00A34600" w:rsidRPr="00F23D8A" w:rsidRDefault="00ED3E36" w:rsidP="00F23D8A">
            <w:pPr>
              <w:pStyle w:val="ListParagraph"/>
              <w:numPr>
                <w:ilvl w:val="0"/>
                <w:numId w:val="44"/>
              </w:numPr>
              <w:spacing w:after="0" w:line="240" w:lineRule="auto"/>
              <w:rPr>
                <w:rFonts w:cstheme="minorBidi"/>
                <w:sz w:val="24"/>
                <w:szCs w:val="24"/>
              </w:rPr>
            </w:pPr>
            <w:r w:rsidRPr="00F23D8A">
              <w:rPr>
                <w:rFonts w:cstheme="minorBidi"/>
                <w:sz w:val="24"/>
                <w:szCs w:val="24"/>
              </w:rPr>
              <w:t>Sam’s family comes to the mountain. His family starts to build a house there. With Sam’s family there his adventure has ended. He is no longer a runaway that is hiding and trying to survive in the wilderness. He will have help when there is a challenge.</w:t>
            </w:r>
          </w:p>
        </w:tc>
      </w:tr>
    </w:tbl>
    <w:p w14:paraId="6F4D5A10" w14:textId="77777777" w:rsidR="009A5C5D" w:rsidRDefault="009A5C5D" w:rsidP="001034D9">
      <w:pPr>
        <w:spacing w:after="0" w:line="360" w:lineRule="auto"/>
        <w:rPr>
          <w:rFonts w:asciiTheme="minorHAnsi" w:hAnsiTheme="minorHAnsi" w:cstheme="minorHAnsi"/>
          <w:sz w:val="32"/>
          <w:szCs w:val="32"/>
          <w:u w:val="single"/>
        </w:rPr>
      </w:pPr>
    </w:p>
    <w:p w14:paraId="058501B1" w14:textId="5679ADBC" w:rsidR="00EF1E6A" w:rsidRPr="00383587" w:rsidRDefault="00FE6A4C" w:rsidP="00F23D8A">
      <w:pPr>
        <w:spacing w:after="0" w:line="240" w:lineRule="auto"/>
        <w:rPr>
          <w:rFonts w:asciiTheme="minorHAnsi" w:hAnsiTheme="minorHAnsi" w:cstheme="minorHAnsi"/>
          <w:sz w:val="28"/>
          <w:szCs w:val="28"/>
        </w:rPr>
      </w:pPr>
      <w:r w:rsidRPr="00FE6A4C">
        <w:rPr>
          <w:rFonts w:asciiTheme="minorHAnsi" w:hAnsiTheme="minorHAnsi" w:cstheme="minorHAnsi"/>
          <w:sz w:val="28"/>
          <w:szCs w:val="28"/>
        </w:rPr>
        <w:t>Processing c</w:t>
      </w:r>
      <w:r w:rsidR="00EF1E6A" w:rsidRPr="00FE6A4C">
        <w:rPr>
          <w:rFonts w:asciiTheme="minorHAnsi" w:hAnsiTheme="minorHAnsi" w:cstheme="minorHAnsi"/>
          <w:sz w:val="28"/>
          <w:szCs w:val="28"/>
        </w:rPr>
        <w:t xml:space="preserve">hart to be developed with students </w:t>
      </w:r>
      <w:r w:rsidR="00EF1E6A" w:rsidRPr="00FE6A4C">
        <w:rPr>
          <w:rFonts w:asciiTheme="minorHAnsi" w:hAnsiTheme="minorHAnsi" w:cstheme="minorHAnsi"/>
          <w:i/>
          <w:sz w:val="28"/>
          <w:szCs w:val="28"/>
        </w:rPr>
        <w:t>(may also be provided as individual graphic organizer)</w:t>
      </w:r>
      <w:r w:rsidR="00383587">
        <w:rPr>
          <w:rFonts w:asciiTheme="minorHAnsi" w:hAnsiTheme="minorHAnsi" w:cstheme="minorHAnsi"/>
          <w:i/>
          <w:sz w:val="28"/>
          <w:szCs w:val="28"/>
        </w:rPr>
        <w:t xml:space="preserve">. </w:t>
      </w:r>
      <w:r w:rsidR="00383587">
        <w:rPr>
          <w:rFonts w:asciiTheme="minorHAnsi" w:hAnsiTheme="minorHAnsi" w:cstheme="minorHAnsi"/>
          <w:sz w:val="28"/>
          <w:szCs w:val="28"/>
        </w:rPr>
        <w:t>This is just an exa</w:t>
      </w:r>
      <w:r w:rsidR="005E45A1">
        <w:rPr>
          <w:rFonts w:asciiTheme="minorHAnsi" w:hAnsiTheme="minorHAnsi" w:cstheme="minorHAnsi"/>
          <w:sz w:val="28"/>
          <w:szCs w:val="28"/>
        </w:rPr>
        <w:t>mple and is not meant to be complete.</w:t>
      </w:r>
    </w:p>
    <w:tbl>
      <w:tblPr>
        <w:tblStyle w:val="TableGrid"/>
        <w:tblW w:w="0" w:type="auto"/>
        <w:tblLook w:val="04A0" w:firstRow="1" w:lastRow="0" w:firstColumn="1" w:lastColumn="0" w:noHBand="0" w:noVBand="1"/>
      </w:tblPr>
      <w:tblGrid>
        <w:gridCol w:w="4328"/>
        <w:gridCol w:w="4296"/>
        <w:gridCol w:w="4326"/>
      </w:tblGrid>
      <w:tr w:rsidR="00EF1E6A" w14:paraId="5D382234" w14:textId="77777777" w:rsidTr="00EF1E6A">
        <w:tc>
          <w:tcPr>
            <w:tcW w:w="4872" w:type="dxa"/>
          </w:tcPr>
          <w:p w14:paraId="5A9E89BD"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What challenges does Sam face?</w:t>
            </w:r>
          </w:p>
        </w:tc>
        <w:tc>
          <w:tcPr>
            <w:tcW w:w="4872" w:type="dxa"/>
          </w:tcPr>
          <w:p w14:paraId="0F16F879"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Who or what helps him?</w:t>
            </w:r>
          </w:p>
        </w:tc>
        <w:tc>
          <w:tcPr>
            <w:tcW w:w="4872" w:type="dxa"/>
          </w:tcPr>
          <w:p w14:paraId="7F46E124"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How does it help him survive?</w:t>
            </w:r>
          </w:p>
        </w:tc>
      </w:tr>
      <w:tr w:rsidR="00EF1E6A" w14:paraId="7DEB0C83" w14:textId="77777777" w:rsidTr="00EF1E6A">
        <w:tc>
          <w:tcPr>
            <w:tcW w:w="4872" w:type="dxa"/>
          </w:tcPr>
          <w:p w14:paraId="4D85161B"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2: </w:t>
            </w:r>
            <w:r w:rsidR="00F95194">
              <w:rPr>
                <w:rFonts w:asciiTheme="minorHAnsi" w:hAnsiTheme="minorHAnsi" w:cstheme="minorHAnsi"/>
                <w:sz w:val="16"/>
                <w:szCs w:val="16"/>
              </w:rPr>
              <w:t>Cold, hungry, catches fish but no fire to cook them, gathers firewood but cannot light the fire, cold and damp</w:t>
            </w:r>
          </w:p>
        </w:tc>
        <w:tc>
          <w:tcPr>
            <w:tcW w:w="4872" w:type="dxa"/>
          </w:tcPr>
          <w:p w14:paraId="05ADF542"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Bill – neighbor</w:t>
            </w:r>
          </w:p>
        </w:tc>
        <w:tc>
          <w:tcPr>
            <w:tcW w:w="4872" w:type="dxa"/>
          </w:tcPr>
          <w:p w14:paraId="7DA6AA95"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Teaches him how to build a fire, lets him sleep inside, feeds him</w:t>
            </w:r>
            <w:r w:rsidR="000B35DA">
              <w:rPr>
                <w:rFonts w:asciiTheme="minorHAnsi" w:hAnsiTheme="minorHAnsi" w:cstheme="minorHAnsi"/>
                <w:sz w:val="16"/>
                <w:szCs w:val="16"/>
              </w:rPr>
              <w:t xml:space="preserve">. This keeps him warm, provides hot food. Sam can now cook his own food in the wild and keep himself warm. </w:t>
            </w:r>
          </w:p>
        </w:tc>
      </w:tr>
      <w:tr w:rsidR="00EF1E6A" w14:paraId="7A55F1A4" w14:textId="77777777" w:rsidTr="00EF1E6A">
        <w:tc>
          <w:tcPr>
            <w:tcW w:w="4872" w:type="dxa"/>
          </w:tcPr>
          <w:p w14:paraId="3D4BFD7E"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3:</w:t>
            </w:r>
            <w:r w:rsidR="00F95194">
              <w:rPr>
                <w:rFonts w:asciiTheme="minorHAnsi" w:hAnsiTheme="minorHAnsi" w:cstheme="minorHAnsi"/>
                <w:sz w:val="16"/>
                <w:szCs w:val="16"/>
              </w:rPr>
              <w:t>Sam doesn’t know where his grandfather’s land is located</w:t>
            </w:r>
          </w:p>
        </w:tc>
        <w:tc>
          <w:tcPr>
            <w:tcW w:w="4872" w:type="dxa"/>
          </w:tcPr>
          <w:p w14:paraId="2748A703" w14:textId="77777777" w:rsidR="00EF1E6A" w:rsidRPr="00F95194"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Miss Turner, the librarian in Delhi</w:t>
            </w:r>
          </w:p>
        </w:tc>
        <w:tc>
          <w:tcPr>
            <w:tcW w:w="4872" w:type="dxa"/>
          </w:tcPr>
          <w:p w14:paraId="293BE892" w14:textId="77777777" w:rsidR="000B35DA" w:rsidRPr="000B35DA"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She helps him locate the farm by researching then draws maps for him, believes in him. Sam now knows where he can live.</w:t>
            </w:r>
          </w:p>
        </w:tc>
      </w:tr>
      <w:tr w:rsidR="00EF1E6A" w14:paraId="0BD3B086" w14:textId="77777777" w:rsidTr="00EF1E6A">
        <w:tc>
          <w:tcPr>
            <w:tcW w:w="4872" w:type="dxa"/>
          </w:tcPr>
          <w:p w14:paraId="4E242128"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5: He needs shelter, food</w:t>
            </w:r>
          </w:p>
        </w:tc>
        <w:tc>
          <w:tcPr>
            <w:tcW w:w="4872" w:type="dxa"/>
          </w:tcPr>
          <w:p w14:paraId="5B18C9AE"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forest provides a large tree, wild edible plants, a spring, firewood</w:t>
            </w:r>
          </w:p>
        </w:tc>
        <w:tc>
          <w:tcPr>
            <w:tcW w:w="4872" w:type="dxa"/>
          </w:tcPr>
          <w:p w14:paraId="60FE035B"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He finds shelter to keep him warm, dry and s</w:t>
            </w:r>
            <w:r w:rsidR="007E0F1A">
              <w:rPr>
                <w:rFonts w:asciiTheme="minorHAnsi" w:hAnsiTheme="minorHAnsi" w:cstheme="minorHAnsi"/>
                <w:sz w:val="16"/>
                <w:szCs w:val="16"/>
              </w:rPr>
              <w:t xml:space="preserve">afe. Water to drink, food to eat. </w:t>
            </w:r>
            <w:r>
              <w:rPr>
                <w:rFonts w:asciiTheme="minorHAnsi" w:hAnsiTheme="minorHAnsi" w:cstheme="minorHAnsi"/>
                <w:sz w:val="16"/>
                <w:szCs w:val="16"/>
              </w:rPr>
              <w:t xml:space="preserve">Firewood to burn to keep warm and cook. </w:t>
            </w:r>
          </w:p>
        </w:tc>
      </w:tr>
      <w:tr w:rsidR="00EF1E6A" w14:paraId="4C52F66D" w14:textId="77777777" w:rsidTr="00EF1E6A">
        <w:tc>
          <w:tcPr>
            <w:tcW w:w="4872" w:type="dxa"/>
          </w:tcPr>
          <w:p w14:paraId="5327BED3"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8: A strange man is in his camp.</w:t>
            </w:r>
          </w:p>
        </w:tc>
        <w:tc>
          <w:tcPr>
            <w:tcW w:w="4872" w:type="dxa"/>
          </w:tcPr>
          <w:p w14:paraId="36D07CB2" w14:textId="6817E04B"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Sam realizes he can live anywhere in the forest. He can find food (rabbit from the trap), rest on boughs, </w:t>
            </w:r>
            <w:r w:rsidR="00FE5D85">
              <w:rPr>
                <w:rFonts w:asciiTheme="minorHAnsi" w:hAnsiTheme="minorHAnsi" w:cstheme="minorHAnsi"/>
                <w:sz w:val="16"/>
                <w:szCs w:val="16"/>
              </w:rPr>
              <w:t>and make</w:t>
            </w:r>
            <w:r>
              <w:rPr>
                <w:rFonts w:asciiTheme="minorHAnsi" w:hAnsiTheme="minorHAnsi" w:cstheme="minorHAnsi"/>
                <w:sz w:val="16"/>
                <w:szCs w:val="16"/>
              </w:rPr>
              <w:t xml:space="preserve"> a fire.</w:t>
            </w:r>
          </w:p>
        </w:tc>
        <w:tc>
          <w:tcPr>
            <w:tcW w:w="4872" w:type="dxa"/>
          </w:tcPr>
          <w:p w14:paraId="774C7C8C"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Sam can live anywhere in the forest – food, rest, hunt, companionship.</w:t>
            </w:r>
          </w:p>
        </w:tc>
      </w:tr>
      <w:tr w:rsidR="007E0F1A" w14:paraId="05C60F0D" w14:textId="77777777" w:rsidTr="00EF1E6A">
        <w:tc>
          <w:tcPr>
            <w:tcW w:w="4872" w:type="dxa"/>
          </w:tcPr>
          <w:p w14:paraId="25C49F4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10: Sam needs company. He wants to avoid the humans.</w:t>
            </w:r>
          </w:p>
        </w:tc>
        <w:tc>
          <w:tcPr>
            <w:tcW w:w="4872" w:type="dxa"/>
          </w:tcPr>
          <w:p w14:paraId="031EF495"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Baron Weasel, earthworms, deer, fish</w:t>
            </w:r>
          </w:p>
        </w:tc>
        <w:tc>
          <w:tcPr>
            <w:tcW w:w="4872" w:type="dxa"/>
          </w:tcPr>
          <w:p w14:paraId="5599BBC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animals in the forest provide company, food and clothing for Sam.</w:t>
            </w:r>
          </w:p>
        </w:tc>
      </w:tr>
      <w:tr w:rsidR="007E0F1A" w14:paraId="7FCC498A" w14:textId="77777777" w:rsidTr="00EF1E6A">
        <w:tc>
          <w:tcPr>
            <w:tcW w:w="4872" w:type="dxa"/>
          </w:tcPr>
          <w:p w14:paraId="1A3C27F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11: Sam’s clothes are getting old. He is missing frogs while hunting, he is out of storage space in his tree. </w:t>
            </w:r>
          </w:p>
        </w:tc>
        <w:tc>
          <w:tcPr>
            <w:tcW w:w="4872" w:type="dxa"/>
          </w:tcPr>
          <w:p w14:paraId="10D5D1B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Deerskin will be made into clothing, he crafts a spear from bone, he makes a door for his tree out of hide, makes flour for the winter, uses another tree for more storage, teaches Frightful to hunt for him</w:t>
            </w:r>
          </w:p>
        </w:tc>
        <w:tc>
          <w:tcPr>
            <w:tcW w:w="4872" w:type="dxa"/>
          </w:tcPr>
          <w:p w14:paraId="75DB7960"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Stockpiling food for the winter, clothing keeps him warm and dry</w:t>
            </w:r>
          </w:p>
        </w:tc>
      </w:tr>
      <w:tr w:rsidR="00D039AA" w14:paraId="5C3EA351" w14:textId="77777777" w:rsidTr="00EF1E6A">
        <w:tc>
          <w:tcPr>
            <w:tcW w:w="4872" w:type="dxa"/>
          </w:tcPr>
          <w:p w14:paraId="5B2E221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12: Disturbance in the forest, hunting</w:t>
            </w:r>
          </w:p>
        </w:tc>
        <w:tc>
          <w:tcPr>
            <w:tcW w:w="4872" w:type="dxa"/>
          </w:tcPr>
          <w:p w14:paraId="13DF19BD"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“I had learned to look where Frightful looked…”</w:t>
            </w:r>
          </w:p>
          <w:p w14:paraId="70EB166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“Jessie could find mussels where three men could not.”</w:t>
            </w:r>
          </w:p>
        </w:tc>
        <w:tc>
          <w:tcPr>
            <w:tcW w:w="4872" w:type="dxa"/>
          </w:tcPr>
          <w:p w14:paraId="05C7C78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The animals are helping Sam to protect himself and find food. He is coming to depend on them. </w:t>
            </w:r>
          </w:p>
        </w:tc>
      </w:tr>
      <w:tr w:rsidR="007E0F1A" w14:paraId="7289AC4D" w14:textId="77777777" w:rsidTr="00EF1E6A">
        <w:tc>
          <w:tcPr>
            <w:tcW w:w="4872" w:type="dxa"/>
          </w:tcPr>
          <w:p w14:paraId="6A0C3E61"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Continue to collect text evidence and examples from chapters 14- 22. </w:t>
            </w:r>
          </w:p>
        </w:tc>
        <w:tc>
          <w:tcPr>
            <w:tcW w:w="4872" w:type="dxa"/>
          </w:tcPr>
          <w:p w14:paraId="72C1F4EA" w14:textId="77777777" w:rsidR="007E0F1A" w:rsidRDefault="007E0F1A" w:rsidP="001034D9">
            <w:pPr>
              <w:spacing w:after="0" w:line="360" w:lineRule="auto"/>
              <w:rPr>
                <w:rFonts w:asciiTheme="minorHAnsi" w:hAnsiTheme="minorHAnsi" w:cstheme="minorHAnsi"/>
                <w:sz w:val="16"/>
                <w:szCs w:val="16"/>
              </w:rPr>
            </w:pPr>
          </w:p>
        </w:tc>
        <w:tc>
          <w:tcPr>
            <w:tcW w:w="4872" w:type="dxa"/>
          </w:tcPr>
          <w:p w14:paraId="15DDA182" w14:textId="77777777" w:rsidR="007E0F1A" w:rsidRDefault="007E0F1A" w:rsidP="001034D9">
            <w:pPr>
              <w:spacing w:after="0" w:line="360" w:lineRule="auto"/>
              <w:rPr>
                <w:rFonts w:asciiTheme="minorHAnsi" w:hAnsiTheme="minorHAnsi" w:cstheme="minorHAnsi"/>
                <w:sz w:val="16"/>
                <w:szCs w:val="16"/>
              </w:rPr>
            </w:pPr>
          </w:p>
        </w:tc>
      </w:tr>
    </w:tbl>
    <w:p w14:paraId="3310920B" w14:textId="6AEA9DB5" w:rsidR="00286F6B" w:rsidRPr="007E4440" w:rsidRDefault="00973E20" w:rsidP="001034D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lastRenderedPageBreak/>
        <w:t xml:space="preserve">Final Days </w:t>
      </w:r>
      <w:r w:rsidR="003E3288" w:rsidRPr="007E4440">
        <w:rPr>
          <w:rFonts w:asciiTheme="minorHAnsi" w:hAnsiTheme="minorHAnsi" w:cstheme="minorHAnsi"/>
          <w:sz w:val="32"/>
          <w:szCs w:val="32"/>
          <w:u w:val="single"/>
        </w:rPr>
        <w:t>with</w:t>
      </w:r>
      <w:r w:rsidRPr="007E4440">
        <w:rPr>
          <w:rFonts w:asciiTheme="minorHAnsi" w:hAnsiTheme="minorHAnsi" w:cstheme="minorHAnsi"/>
          <w:sz w:val="32"/>
          <w:szCs w:val="32"/>
          <w:u w:val="single"/>
        </w:rPr>
        <w:t xml:space="preserve"> the Book</w:t>
      </w:r>
      <w:r w:rsidR="00AD0170" w:rsidRPr="007E4440">
        <w:rPr>
          <w:rFonts w:asciiTheme="minorHAnsi" w:hAnsiTheme="minorHAnsi" w:cstheme="minorHAnsi"/>
          <w:sz w:val="32"/>
          <w:szCs w:val="32"/>
          <w:u w:val="single"/>
        </w:rPr>
        <w:t xml:space="preserve"> - </w:t>
      </w:r>
      <w:r w:rsidR="00172736" w:rsidRPr="007E4440">
        <w:rPr>
          <w:rFonts w:asciiTheme="minorHAnsi" w:hAnsiTheme="minorHAnsi" w:cstheme="minorHAnsi"/>
          <w:sz w:val="32"/>
          <w:szCs w:val="32"/>
          <w:u w:val="single"/>
        </w:rPr>
        <w:t xml:space="preserve">Culminating </w:t>
      </w:r>
      <w:r w:rsidR="00144A4B" w:rsidRPr="007E4440">
        <w:rPr>
          <w:rFonts w:asciiTheme="minorHAnsi" w:hAnsiTheme="minorHAnsi" w:cstheme="minorHAnsi"/>
          <w:sz w:val="32"/>
          <w:szCs w:val="32"/>
          <w:u w:val="single"/>
        </w:rPr>
        <w:t>Task</w:t>
      </w:r>
    </w:p>
    <w:p w14:paraId="00733C74" w14:textId="77777777" w:rsidR="00B44CCA" w:rsidRDefault="000C1FF5" w:rsidP="00B44CCA">
      <w:pPr>
        <w:pStyle w:val="ListParagraph"/>
        <w:numPr>
          <w:ilvl w:val="0"/>
          <w:numId w:val="1"/>
        </w:numPr>
        <w:spacing w:after="100" w:afterAutospacing="1" w:line="360" w:lineRule="auto"/>
        <w:rPr>
          <w:rFonts w:asciiTheme="minorHAnsi" w:hAnsiTheme="minorHAnsi" w:cstheme="minorHAnsi"/>
          <w:color w:val="000000" w:themeColor="text1"/>
          <w:sz w:val="24"/>
          <w:szCs w:val="24"/>
        </w:rPr>
      </w:pPr>
      <w:r w:rsidRPr="00B44CCA">
        <w:rPr>
          <w:rFonts w:asciiTheme="minorHAnsi" w:hAnsiTheme="minorHAnsi" w:cstheme="minorHAnsi"/>
          <w:color w:val="000000" w:themeColor="text1"/>
          <w:sz w:val="24"/>
          <w:szCs w:val="24"/>
        </w:rPr>
        <w:t>Sam overcomes many challenges in this book. Write about the challenges he faces and how his wilderness community contributes to his success living in the wild.</w:t>
      </w:r>
      <w:r w:rsidR="0047294D" w:rsidRPr="00B44CCA">
        <w:rPr>
          <w:rFonts w:asciiTheme="minorHAnsi" w:hAnsiTheme="minorHAnsi" w:cstheme="minorHAnsi"/>
          <w:color w:val="000000" w:themeColor="text1"/>
          <w:sz w:val="24"/>
          <w:szCs w:val="24"/>
        </w:rPr>
        <w:t xml:space="preserve"> </w:t>
      </w:r>
    </w:p>
    <w:p w14:paraId="32A9A8A4" w14:textId="1BE84ABD" w:rsidR="00AA338D" w:rsidRPr="00B44CCA" w:rsidRDefault="00B44CCA" w:rsidP="00B44CCA">
      <w:pPr>
        <w:pStyle w:val="ListParagraph"/>
        <w:numPr>
          <w:ilvl w:val="1"/>
          <w:numId w:val="1"/>
        </w:numPr>
        <w:spacing w:after="100" w:afterAutospacing="1"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Sample response: </w:t>
      </w:r>
      <w:r w:rsidR="007E0F1A" w:rsidRPr="00B44CCA">
        <w:rPr>
          <w:rFonts w:asciiTheme="minorHAnsi" w:hAnsiTheme="minorHAnsi" w:cstheme="minorHAnsi"/>
          <w:color w:val="000000" w:themeColor="text1"/>
          <w:sz w:val="24"/>
          <w:szCs w:val="24"/>
        </w:rPr>
        <w:t>Sam Gribley faces many challenges when he runs away from his New York City home to live in the wilderness. At first, people help him. The neighbor Bill helps him learn how to build a fire and the librarian helps him with maps to find the land. But</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the animals and forest help Sam</w:t>
      </w:r>
      <w:r w:rsidR="007E0F1A" w:rsidRPr="00B44CCA">
        <w:rPr>
          <w:rFonts w:asciiTheme="minorHAnsi" w:hAnsiTheme="minorHAnsi" w:cstheme="minorHAnsi"/>
          <w:color w:val="000000" w:themeColor="text1"/>
          <w:sz w:val="24"/>
          <w:szCs w:val="24"/>
        </w:rPr>
        <w:t xml:space="preserve"> too. He eats wild plants</w:t>
      </w:r>
      <w:r w:rsidR="00AD5C49"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and fishes in the creek to survive. He makes a home by digging a cavity out of a tree. His animal friends, Frightful the falcon and The Baron Weasel</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keep him company so he doesn’t get too lonely. </w:t>
      </w:r>
      <w:r w:rsidR="00D039AA" w:rsidRPr="00B44CCA">
        <w:rPr>
          <w:rFonts w:asciiTheme="minorHAnsi" w:hAnsiTheme="minorHAnsi" w:cstheme="minorHAnsi"/>
          <w:color w:val="000000" w:themeColor="text1"/>
          <w:sz w:val="24"/>
          <w:szCs w:val="24"/>
        </w:rPr>
        <w:t>The animals also help Sam hunt</w:t>
      </w:r>
      <w:r w:rsidR="00DE6830" w:rsidRPr="00B44CCA">
        <w:rPr>
          <w:rFonts w:asciiTheme="minorHAnsi" w:hAnsiTheme="minorHAnsi" w:cstheme="minorHAnsi"/>
          <w:color w:val="000000" w:themeColor="text1"/>
          <w:sz w:val="24"/>
          <w:szCs w:val="24"/>
        </w:rPr>
        <w:t xml:space="preserve">. For example, Jessie finds mussels and Frightful retrieves meat. </w:t>
      </w:r>
      <w:r w:rsidR="00777801" w:rsidRPr="00B44CCA">
        <w:rPr>
          <w:rFonts w:asciiTheme="minorHAnsi" w:hAnsiTheme="minorHAnsi" w:cstheme="minorHAnsi"/>
          <w:color w:val="000000" w:themeColor="text1"/>
          <w:sz w:val="24"/>
          <w:szCs w:val="24"/>
        </w:rPr>
        <w:t xml:space="preserve">It was as if the forest was providing everything Sam needed to survive. But eventually Sam missed people. He surprised himself and went into town. </w:t>
      </w:r>
      <w:r w:rsidR="00AA338D" w:rsidRPr="00B44CCA">
        <w:rPr>
          <w:rFonts w:asciiTheme="minorHAnsi" w:hAnsiTheme="minorHAnsi" w:cstheme="minorHAnsi"/>
          <w:color w:val="000000" w:themeColor="text1"/>
          <w:sz w:val="24"/>
          <w:szCs w:val="24"/>
        </w:rPr>
        <w:t>The story concludes after Sam has lived in th</w:t>
      </w:r>
      <w:r w:rsidR="008D4375" w:rsidRPr="00B44CCA">
        <w:rPr>
          <w:rFonts w:asciiTheme="minorHAnsi" w:hAnsiTheme="minorHAnsi" w:cstheme="minorHAnsi"/>
          <w:color w:val="000000" w:themeColor="text1"/>
          <w:sz w:val="24"/>
          <w:szCs w:val="24"/>
        </w:rPr>
        <w:t>e woods for a year. His family from the city comes to</w:t>
      </w:r>
      <w:r w:rsidR="00AA338D" w:rsidRPr="00B44CCA">
        <w:rPr>
          <w:rFonts w:asciiTheme="minorHAnsi" w:hAnsiTheme="minorHAnsi" w:cstheme="minorHAnsi"/>
          <w:color w:val="000000" w:themeColor="text1"/>
          <w:sz w:val="24"/>
          <w:szCs w:val="24"/>
        </w:rPr>
        <w:t xml:space="preserve"> live with him in the wild!</w:t>
      </w:r>
      <w:r w:rsidR="00777801"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 xml:space="preserve">Sam will no longer depend on his wild community so much. </w:t>
      </w:r>
      <w:r w:rsidR="00777801" w:rsidRPr="00B44CCA">
        <w:rPr>
          <w:rFonts w:asciiTheme="minorHAnsi" w:hAnsiTheme="minorHAnsi" w:cstheme="minorHAnsi"/>
          <w:color w:val="000000" w:themeColor="text1"/>
          <w:sz w:val="24"/>
          <w:szCs w:val="24"/>
        </w:rPr>
        <w:t xml:space="preserve">Now </w:t>
      </w:r>
      <w:r w:rsidR="008D4375" w:rsidRPr="00B44CCA">
        <w:rPr>
          <w:rFonts w:asciiTheme="minorHAnsi" w:hAnsiTheme="minorHAnsi" w:cstheme="minorHAnsi"/>
          <w:color w:val="000000" w:themeColor="text1"/>
          <w:sz w:val="24"/>
          <w:szCs w:val="24"/>
        </w:rPr>
        <w:t>his family</w:t>
      </w:r>
      <w:r w:rsidR="00777801" w:rsidRPr="00B44CCA">
        <w:rPr>
          <w:rFonts w:asciiTheme="minorHAnsi" w:hAnsiTheme="minorHAnsi" w:cstheme="minorHAnsi"/>
          <w:color w:val="000000" w:themeColor="text1"/>
          <w:sz w:val="24"/>
          <w:szCs w:val="24"/>
        </w:rPr>
        <w:t xml:space="preserve"> will face challenges and continue to survive together in a new community. </w:t>
      </w:r>
    </w:p>
    <w:p w14:paraId="591A5CC6" w14:textId="360EE28D" w:rsidR="00EF1E6A" w:rsidRDefault="00EF1E6A" w:rsidP="00AD0170">
      <w:pPr>
        <w:spacing w:after="0" w:line="360" w:lineRule="auto"/>
        <w:rPr>
          <w:rFonts w:asciiTheme="minorHAnsi" w:hAnsiTheme="minorHAnsi" w:cstheme="minorHAnsi"/>
          <w:sz w:val="32"/>
          <w:szCs w:val="32"/>
          <w:u w:val="single"/>
        </w:rPr>
      </w:pPr>
    </w:p>
    <w:p w14:paraId="731FCC27" w14:textId="0CC98ECA" w:rsidR="00872D5F" w:rsidRDefault="00AD0170" w:rsidP="00872D5F">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Vocabulary</w:t>
      </w:r>
      <w:r w:rsidR="006644B0" w:rsidRPr="007E4440">
        <w:rPr>
          <w:rFonts w:asciiTheme="minorHAnsi" w:hAnsiTheme="minorHAnsi" w:cstheme="minorHAnsi"/>
          <w:sz w:val="32"/>
          <w:szCs w:val="32"/>
          <w:u w:val="single"/>
        </w:rPr>
        <w:t xml:space="preserve"> Tracker</w:t>
      </w:r>
    </w:p>
    <w:p w14:paraId="4D2C828E" w14:textId="77777777" w:rsidR="00872D5F" w:rsidRDefault="00872D5F" w:rsidP="00872D5F">
      <w:pPr>
        <w:spacing w:after="0" w:line="240" w:lineRule="auto"/>
        <w:rPr>
          <w:rFonts w:asciiTheme="minorHAnsi" w:hAnsiTheme="minorHAnsi" w:cstheme="minorHAnsi"/>
          <w:i/>
          <w:sz w:val="24"/>
          <w:szCs w:val="24"/>
        </w:rPr>
      </w:pPr>
      <w:r w:rsidRPr="007E4440">
        <w:rPr>
          <w:rFonts w:asciiTheme="minorHAnsi" w:hAnsiTheme="minorHAnsi" w:cstheme="minorHAnsi"/>
          <w:i/>
          <w:sz w:val="24"/>
          <w:szCs w:val="24"/>
        </w:rPr>
        <w:t xml:space="preserve">Note: Below are a few rich vocabulary words pulled from each chapter. The vocabulary in this text is demanding; these are not all of the rich words that you will need to explain to your students while reading. </w:t>
      </w:r>
      <w:r>
        <w:rPr>
          <w:rFonts w:asciiTheme="minorHAnsi" w:hAnsiTheme="minorHAnsi" w:cstheme="minorHAnsi"/>
          <w:i/>
          <w:sz w:val="24"/>
          <w:szCs w:val="24"/>
        </w:rPr>
        <w:t xml:space="preserve">The words below are 1) </w:t>
      </w:r>
      <w:r w:rsidRPr="007E4440">
        <w:rPr>
          <w:rFonts w:asciiTheme="minorHAnsi" w:hAnsiTheme="minorHAnsi" w:cstheme="minorHAnsi"/>
          <w:i/>
          <w:sz w:val="24"/>
          <w:szCs w:val="24"/>
        </w:rPr>
        <w:t>essential to the student making meaning of each chapter and 2) are worthy of extra time and attention because they are likely to b</w:t>
      </w:r>
      <w:r>
        <w:rPr>
          <w:rFonts w:asciiTheme="minorHAnsi" w:hAnsiTheme="minorHAnsi" w:cstheme="minorHAnsi"/>
          <w:i/>
          <w:sz w:val="24"/>
          <w:szCs w:val="24"/>
        </w:rPr>
        <w:t>e repeated in future texts. Some</w:t>
      </w:r>
      <w:r w:rsidRPr="007E4440">
        <w:rPr>
          <w:rFonts w:asciiTheme="minorHAnsi" w:hAnsiTheme="minorHAnsi" w:cstheme="minorHAnsi"/>
          <w:i/>
          <w:sz w:val="24"/>
          <w:szCs w:val="24"/>
        </w:rPr>
        <w:t xml:space="preserve"> of these words are addressed in the questions, acti</w:t>
      </w:r>
      <w:r>
        <w:rPr>
          <w:rFonts w:asciiTheme="minorHAnsi" w:hAnsiTheme="minorHAnsi" w:cstheme="minorHAnsi"/>
          <w:i/>
          <w:sz w:val="24"/>
          <w:szCs w:val="24"/>
        </w:rPr>
        <w:t>vities and tasks in this lesson.</w:t>
      </w:r>
    </w:p>
    <w:p w14:paraId="25E7EAEE" w14:textId="77777777" w:rsidR="00872D5F" w:rsidRPr="00872D5F" w:rsidRDefault="00872D5F" w:rsidP="00872D5F">
      <w:pPr>
        <w:spacing w:after="0" w:line="360" w:lineRule="auto"/>
        <w:rPr>
          <w:rFonts w:asciiTheme="minorHAnsi" w:hAnsiTheme="minorHAnsi" w:cstheme="minorHAnsi"/>
          <w:sz w:val="32"/>
          <w:szCs w:val="32"/>
          <w:u w:val="single"/>
        </w:rPr>
      </w:pPr>
    </w:p>
    <w:tbl>
      <w:tblPr>
        <w:tblStyle w:val="TableGrid2"/>
        <w:tblW w:w="0" w:type="auto"/>
        <w:tblLook w:val="04A0" w:firstRow="1" w:lastRow="0" w:firstColumn="1" w:lastColumn="0" w:noHBand="0" w:noVBand="1"/>
      </w:tblPr>
      <w:tblGrid>
        <w:gridCol w:w="11016"/>
      </w:tblGrid>
      <w:tr w:rsidR="006644B0" w:rsidRPr="007E4440" w14:paraId="028DFAC9" w14:textId="77777777" w:rsidTr="00856971">
        <w:trPr>
          <w:cantSplit/>
          <w:trHeight w:val="11150"/>
        </w:trPr>
        <w:tc>
          <w:tcPr>
            <w:tcW w:w="11016" w:type="dxa"/>
          </w:tcPr>
          <w:p w14:paraId="790A2B00" w14:textId="77777777" w:rsidR="006644B0" w:rsidRPr="007E4440" w:rsidRDefault="00A84D10" w:rsidP="000C1F21">
            <w:pPr>
              <w:spacing w:after="0" w:line="240" w:lineRule="auto"/>
            </w:pPr>
            <w:r w:rsidRPr="007E4440">
              <w:lastRenderedPageBreak/>
              <w:t>Chapter 1 – to live on the land</w:t>
            </w:r>
            <w:r w:rsidR="0003455D" w:rsidRPr="007E4440">
              <w:t xml:space="preserve"> (pg.4)</w:t>
            </w:r>
            <w:r w:rsidRPr="007E4440">
              <w:t xml:space="preserve"> – Sam ran away from home in New York City</w:t>
            </w:r>
          </w:p>
          <w:p w14:paraId="1620850E" w14:textId="77777777" w:rsidR="006644B0" w:rsidRPr="007E4440" w:rsidRDefault="00E4558C" w:rsidP="000C1F21">
            <w:pPr>
              <w:spacing w:after="0" w:line="240" w:lineRule="auto"/>
            </w:pPr>
            <w:r w:rsidRPr="007E4440">
              <w:t>Chapter</w:t>
            </w:r>
            <w:r w:rsidR="00A802E9" w:rsidRPr="007E4440">
              <w:t xml:space="preserve"> 1 </w:t>
            </w:r>
            <w:r w:rsidR="0003455D" w:rsidRPr="007E4440">
              <w:t>–</w:t>
            </w:r>
            <w:r w:rsidR="00A802E9" w:rsidRPr="007E4440">
              <w:t xml:space="preserve"> inspired</w:t>
            </w:r>
            <w:r w:rsidR="0003455D" w:rsidRPr="007E4440">
              <w:t xml:space="preserve"> (pg.5) </w:t>
            </w:r>
            <w:r w:rsidR="00A802E9" w:rsidRPr="007E4440">
              <w:t xml:space="preserve"> – Sam is inspired by the Baron’s fun and copies him</w:t>
            </w:r>
          </w:p>
          <w:p w14:paraId="789D2CD8" w14:textId="77777777" w:rsidR="0003455D" w:rsidRPr="007E4440" w:rsidRDefault="0003455D" w:rsidP="000C1F21">
            <w:pPr>
              <w:spacing w:after="0" w:line="240" w:lineRule="auto"/>
            </w:pPr>
            <w:r w:rsidRPr="007E4440">
              <w:t xml:space="preserve">Chapter 1 - folly (pg. 9)– Great Grandpa Gribley’s owning land in the Catskill’s when he discovered he wanted to be a sailor </w:t>
            </w:r>
          </w:p>
          <w:p w14:paraId="40CE549A" w14:textId="77777777" w:rsidR="00A802E9" w:rsidRPr="007E4440" w:rsidRDefault="00A802E9" w:rsidP="000C1F21">
            <w:pPr>
              <w:spacing w:after="0" w:line="240" w:lineRule="auto"/>
            </w:pPr>
            <w:r w:rsidRPr="007E4440">
              <w:t>Chapter 2 – venture</w:t>
            </w:r>
            <w:r w:rsidR="0003455D" w:rsidRPr="007E4440">
              <w:t xml:space="preserve"> (pg. 9)</w:t>
            </w:r>
            <w:r w:rsidRPr="007E4440">
              <w:t xml:space="preserve">- Sam is setting out to live off the land </w:t>
            </w:r>
          </w:p>
          <w:p w14:paraId="469074C8" w14:textId="77777777" w:rsidR="00A802E9" w:rsidRPr="007E4440" w:rsidRDefault="00A802E9" w:rsidP="000C1F21">
            <w:pPr>
              <w:spacing w:after="0" w:line="240" w:lineRule="auto"/>
            </w:pPr>
            <w:r w:rsidRPr="007E4440">
              <w:t xml:space="preserve">Chapter 2 </w:t>
            </w:r>
            <w:r w:rsidR="0003455D" w:rsidRPr="007E4440">
              <w:t>–</w:t>
            </w:r>
            <w:r w:rsidRPr="007E4440">
              <w:t xml:space="preserve"> </w:t>
            </w:r>
            <w:r w:rsidR="0003455D" w:rsidRPr="007E4440">
              <w:t>drained (pg. 17) – the wind drained down from the cold mountaintop</w:t>
            </w:r>
          </w:p>
          <w:p w14:paraId="2EDCF885" w14:textId="77777777" w:rsidR="0003455D" w:rsidRPr="007E4440" w:rsidRDefault="0003455D" w:rsidP="000C1F21">
            <w:pPr>
              <w:spacing w:after="0" w:line="240" w:lineRule="auto"/>
            </w:pPr>
            <w:r w:rsidRPr="007E4440">
              <w:t>Chapter 2 – glorious (pg.18) –the sun had a wonderfully glorious habit of rising every morning</w:t>
            </w:r>
          </w:p>
          <w:p w14:paraId="6E36D450" w14:textId="77777777" w:rsidR="0003455D" w:rsidRPr="007E4440" w:rsidRDefault="0003455D" w:rsidP="000C1F21">
            <w:pPr>
              <w:spacing w:after="0" w:line="240" w:lineRule="auto"/>
            </w:pPr>
            <w:r w:rsidRPr="007E4440">
              <w:t xml:space="preserve">Chapter 3 </w:t>
            </w:r>
            <w:r w:rsidR="007176CC" w:rsidRPr="007E4440">
              <w:t>–</w:t>
            </w:r>
            <w:r w:rsidRPr="007E4440">
              <w:t xml:space="preserve"> </w:t>
            </w:r>
            <w:r w:rsidR="007176CC" w:rsidRPr="007E4440">
              <w:t xml:space="preserve">weapon (pg. 20) – Sam says fire is his weapon </w:t>
            </w:r>
          </w:p>
          <w:p w14:paraId="487C04A3" w14:textId="77777777" w:rsidR="0026213B" w:rsidRPr="007E4440" w:rsidRDefault="0026213B" w:rsidP="000C1F21">
            <w:pPr>
              <w:spacing w:after="0" w:line="240" w:lineRule="auto"/>
            </w:pPr>
            <w:r w:rsidRPr="007E4440">
              <w:t>Chapter 3 – conquer (pg. 20) – fire will help Sam conquer the Catskills</w:t>
            </w:r>
          </w:p>
          <w:p w14:paraId="58CAB98E" w14:textId="77777777" w:rsidR="0026213B" w:rsidRPr="007E4440" w:rsidRDefault="0026213B" w:rsidP="000C1F21">
            <w:pPr>
              <w:spacing w:after="0" w:line="240" w:lineRule="auto"/>
            </w:pPr>
            <w:r w:rsidRPr="007E4440">
              <w:t>Chapter 3 – spirits (pg. 23) – Sam climbed back after catching a fish in great spirits</w:t>
            </w:r>
          </w:p>
          <w:p w14:paraId="743D5C57" w14:textId="77777777" w:rsidR="0026213B" w:rsidRPr="007E4440" w:rsidRDefault="0026213B" w:rsidP="000C1F21">
            <w:pPr>
              <w:spacing w:after="0" w:line="240" w:lineRule="auto"/>
            </w:pPr>
            <w:r w:rsidRPr="007E4440">
              <w:t>Chapter 3 – independent (pg. 23) – the ability to take care of himself, Sam feels independent</w:t>
            </w:r>
          </w:p>
          <w:p w14:paraId="710C7B0D" w14:textId="77777777" w:rsidR="0026213B" w:rsidRPr="007E4440" w:rsidRDefault="000F7F8E" w:rsidP="000C1F21">
            <w:pPr>
              <w:spacing w:after="0" w:line="240" w:lineRule="auto"/>
            </w:pPr>
            <w:r w:rsidRPr="007E4440">
              <w:t>Chapter 5</w:t>
            </w:r>
            <w:r w:rsidR="0026213B" w:rsidRPr="007E4440">
              <w:t xml:space="preserve"> </w:t>
            </w:r>
            <w:r w:rsidRPr="007E4440">
              <w:t>–</w:t>
            </w:r>
            <w:r w:rsidR="0026213B" w:rsidRPr="007E4440">
              <w:t xml:space="preserve"> </w:t>
            </w:r>
            <w:r w:rsidRPr="007E4440">
              <w:t>cavity (pg. 29) – between two flanges of the tree was a cavity in which Sam made his home</w:t>
            </w:r>
          </w:p>
          <w:p w14:paraId="06D98EE6" w14:textId="77777777" w:rsidR="009F5585" w:rsidRPr="007E4440" w:rsidRDefault="009F5585" w:rsidP="000C1F21">
            <w:pPr>
              <w:spacing w:after="0" w:line="240" w:lineRule="auto"/>
            </w:pPr>
            <w:r w:rsidRPr="007E4440">
              <w:t>Chapter 5 – primitive (pg. 30) – primitive man had to hunt food and take care of fire and tools</w:t>
            </w:r>
          </w:p>
          <w:p w14:paraId="634BB3B1" w14:textId="77777777" w:rsidR="009F5585" w:rsidRPr="007E4440" w:rsidRDefault="009F5585" w:rsidP="000C1F21">
            <w:pPr>
              <w:spacing w:after="0" w:line="240" w:lineRule="auto"/>
            </w:pPr>
            <w:r w:rsidRPr="007E4440">
              <w:t>Chapter 5 – citified (pg.34) – he had never lived without a bucket and now had to decide how to learn new ways of getting along</w:t>
            </w:r>
          </w:p>
          <w:p w14:paraId="6A397899" w14:textId="77777777" w:rsidR="00A564FA" w:rsidRPr="007E4440" w:rsidRDefault="00A564FA" w:rsidP="000C1F21">
            <w:pPr>
              <w:spacing w:after="0" w:line="240" w:lineRule="auto"/>
            </w:pPr>
            <w:r w:rsidRPr="007E4440">
              <w:t>Chapter 6- rewarded (pg. 42) – Sam is rewarded when he is waiting for the falcons and they return</w:t>
            </w:r>
          </w:p>
          <w:p w14:paraId="39D4639E" w14:textId="77777777" w:rsidR="00A564FA" w:rsidRPr="007E4440" w:rsidRDefault="00A564FA" w:rsidP="000C1F21">
            <w:pPr>
              <w:spacing w:after="0" w:line="240" w:lineRule="auto"/>
            </w:pPr>
            <w:r w:rsidRPr="007E4440">
              <w:t xml:space="preserve">Chapter 6 – exertion (pg. 43) – shaking from exertion climbing up the cliff </w:t>
            </w:r>
          </w:p>
          <w:p w14:paraId="23FE7CAA" w14:textId="77777777" w:rsidR="00A564FA" w:rsidRPr="007E4440" w:rsidRDefault="00A564FA" w:rsidP="000C1F21">
            <w:pPr>
              <w:spacing w:after="0" w:line="240" w:lineRule="auto"/>
            </w:pPr>
            <w:r w:rsidRPr="007E4440">
              <w:t>Chapter 6 – frightful (pg. 44) – the experience Sam had getting Frightful from the nest</w:t>
            </w:r>
          </w:p>
          <w:p w14:paraId="75015E8C" w14:textId="77777777" w:rsidR="00487712" w:rsidRPr="007E4440" w:rsidRDefault="00487712" w:rsidP="000C1F21">
            <w:pPr>
              <w:spacing w:after="0" w:line="240" w:lineRule="auto"/>
            </w:pPr>
            <w:r w:rsidRPr="007E4440">
              <w:t>Chapter 8 – pleasant (p. 47) – pleasant hours passed while focused on Frightful</w:t>
            </w:r>
          </w:p>
          <w:p w14:paraId="50950410" w14:textId="77777777" w:rsidR="00487712" w:rsidRPr="007E4440" w:rsidRDefault="00487712" w:rsidP="000C1F21">
            <w:pPr>
              <w:spacing w:after="0" w:line="240" w:lineRule="auto"/>
            </w:pPr>
            <w:r w:rsidRPr="007E4440">
              <w:t xml:space="preserve">Chapter 8 </w:t>
            </w:r>
            <w:r w:rsidR="001B5891" w:rsidRPr="007E4440">
              <w:t>–</w:t>
            </w:r>
            <w:r w:rsidRPr="007E4440">
              <w:t xml:space="preserve"> </w:t>
            </w:r>
            <w:r w:rsidR="001B5891" w:rsidRPr="007E4440">
              <w:t>capable (p. 47) – Sam was capable of settling down anywhere</w:t>
            </w:r>
          </w:p>
          <w:p w14:paraId="7FC9C688" w14:textId="77777777" w:rsidR="001B5891" w:rsidRPr="007E4440" w:rsidRDefault="001B5891" w:rsidP="000C1F21">
            <w:pPr>
              <w:spacing w:after="0" w:line="240" w:lineRule="auto"/>
            </w:pPr>
            <w:r w:rsidRPr="007E4440">
              <w:t>Chapter 8 – handle (p. 49) – It is easier to train a falcon when it is handled</w:t>
            </w:r>
          </w:p>
          <w:p w14:paraId="7AD23EBF" w14:textId="77777777" w:rsidR="001B5891" w:rsidRPr="007E4440" w:rsidRDefault="001B5891" w:rsidP="000C1F21">
            <w:pPr>
              <w:spacing w:after="0" w:line="240" w:lineRule="auto"/>
            </w:pPr>
            <w:r w:rsidRPr="007E4440">
              <w:t>Chapter 10 – preserve (p. 55) – to make food able to  be stored for long periods without rotting</w:t>
            </w:r>
          </w:p>
          <w:p w14:paraId="6EBE2297" w14:textId="77777777" w:rsidR="001B5891" w:rsidRPr="007E4440" w:rsidRDefault="001B5891" w:rsidP="000C1F21">
            <w:pPr>
              <w:spacing w:after="0" w:line="240" w:lineRule="auto"/>
            </w:pPr>
            <w:r w:rsidRPr="007E4440">
              <w:t>Chapter 10 – poaching (p. 56)- hunting where or when hunting is not allowed</w:t>
            </w:r>
          </w:p>
          <w:p w14:paraId="0F41E8C7" w14:textId="77777777" w:rsidR="001B5891" w:rsidRPr="007E4440" w:rsidRDefault="001B5891" w:rsidP="000C1F21">
            <w:pPr>
              <w:spacing w:after="0" w:line="240" w:lineRule="auto"/>
            </w:pPr>
            <w:r w:rsidRPr="007E4440">
              <w:t xml:space="preserve">Chapter 10 </w:t>
            </w:r>
            <w:r w:rsidR="0047294D" w:rsidRPr="007E4440">
              <w:t>–</w:t>
            </w:r>
            <w:r w:rsidRPr="007E4440">
              <w:t xml:space="preserve"> </w:t>
            </w:r>
            <w:r w:rsidR="00060D27" w:rsidRPr="007E4440">
              <w:t xml:space="preserve">misshapen (p. 57) – Frightful ate deer meat until she was misshapen </w:t>
            </w:r>
          </w:p>
          <w:p w14:paraId="6E8BDFC0" w14:textId="77777777" w:rsidR="0047294D" w:rsidRPr="007E4440" w:rsidRDefault="0047294D" w:rsidP="000C1F21">
            <w:pPr>
              <w:spacing w:after="0" w:line="240" w:lineRule="auto"/>
            </w:pPr>
            <w:r w:rsidRPr="007E4440">
              <w:t>Chapter 11 – tethered (p. 59) – Frightful had to be tethered for her training</w:t>
            </w:r>
          </w:p>
          <w:p w14:paraId="0713B134" w14:textId="77777777" w:rsidR="00060D27" w:rsidRPr="007E4440" w:rsidRDefault="00060D27" w:rsidP="000C1F21">
            <w:pPr>
              <w:spacing w:after="0" w:line="240" w:lineRule="auto"/>
            </w:pPr>
            <w:r w:rsidRPr="007E4440">
              <w:t>Chapter 11 – personable (p. 62) – Baron Weasel was a personable fellow</w:t>
            </w:r>
          </w:p>
          <w:p w14:paraId="1981D376" w14:textId="77777777" w:rsidR="00060D27" w:rsidRPr="007E4440" w:rsidRDefault="00060D27" w:rsidP="00060D27">
            <w:pPr>
              <w:spacing w:after="0" w:line="240" w:lineRule="auto"/>
            </w:pPr>
            <w:r w:rsidRPr="007E4440">
              <w:t xml:space="preserve">Chapter 11 – abundance (p. 63) – in the summer there was an abundance of food </w:t>
            </w:r>
          </w:p>
          <w:p w14:paraId="249A18DB" w14:textId="77777777" w:rsidR="00182FC6" w:rsidRPr="007E4440" w:rsidRDefault="00182FC6" w:rsidP="00060D27">
            <w:pPr>
              <w:spacing w:after="0" w:line="240" w:lineRule="auto"/>
            </w:pPr>
            <w:r w:rsidRPr="007E4440">
              <w:t>Chapter 12 – glance (p. 69) - The Baron Weasel would glance furtively at Sam</w:t>
            </w:r>
          </w:p>
          <w:p w14:paraId="46B84BDF" w14:textId="77777777" w:rsidR="00182FC6" w:rsidRPr="007E4440" w:rsidRDefault="00182FC6" w:rsidP="00060D27">
            <w:pPr>
              <w:spacing w:after="0" w:line="240" w:lineRule="auto"/>
            </w:pPr>
            <w:r w:rsidRPr="007E4440">
              <w:t>Chapter 12 – furtively (p. 69) – The Baron Weasel would glance furtively at Sam</w:t>
            </w:r>
          </w:p>
          <w:p w14:paraId="27437A56" w14:textId="77777777" w:rsidR="00182FC6" w:rsidRPr="007E4440" w:rsidRDefault="00182FC6" w:rsidP="00060D27">
            <w:pPr>
              <w:spacing w:after="0" w:line="240" w:lineRule="auto"/>
            </w:pPr>
            <w:r w:rsidRPr="007E4440">
              <w:t>Chapter 12 – peculiar (p. 70) – Jessie C. James looked peculiar</w:t>
            </w:r>
          </w:p>
          <w:p w14:paraId="62B9044A" w14:textId="77777777" w:rsidR="00182FC6" w:rsidRPr="007E4440" w:rsidRDefault="00182FC6" w:rsidP="00060D27">
            <w:pPr>
              <w:spacing w:after="0" w:line="240" w:lineRule="auto"/>
            </w:pPr>
            <w:r w:rsidRPr="007E4440">
              <w:t>Chapter 12 – devoted (p.</w:t>
            </w:r>
            <w:r w:rsidR="005754B8" w:rsidRPr="007E4440">
              <w:t xml:space="preserve"> </w:t>
            </w:r>
            <w:r w:rsidRPr="007E4440">
              <w:t>70) – The raccoon became a devoted friend</w:t>
            </w:r>
          </w:p>
          <w:p w14:paraId="6EE67CEC" w14:textId="77777777" w:rsidR="005754B8" w:rsidRPr="007E4440" w:rsidRDefault="005754B8" w:rsidP="00060D27">
            <w:pPr>
              <w:spacing w:after="0" w:line="240" w:lineRule="auto"/>
            </w:pPr>
            <w:r w:rsidRPr="007E4440">
              <w:t>Chapter 14 – lingering (p. 99) – A few guests were lingering at the party</w:t>
            </w:r>
          </w:p>
          <w:p w14:paraId="1B53551C" w14:textId="77777777" w:rsidR="005754B8" w:rsidRPr="007E4440" w:rsidRDefault="005754B8" w:rsidP="00060D27">
            <w:pPr>
              <w:spacing w:after="0" w:line="240" w:lineRule="auto"/>
            </w:pPr>
            <w:r w:rsidRPr="007E4440">
              <w:t>Chapter 14 – dismayed (p. 99) – Sam was not happy with the mess his guests had made</w:t>
            </w:r>
          </w:p>
          <w:p w14:paraId="7A67FE26" w14:textId="0E6DDA79" w:rsidR="006644B0" w:rsidRPr="007E4440" w:rsidRDefault="005754B8" w:rsidP="00F23D8A">
            <w:pPr>
              <w:spacing w:after="0" w:line="240" w:lineRule="auto"/>
            </w:pPr>
            <w:r w:rsidRPr="007E4440">
              <w:t>Chapter 14 – indignity (p. 99) – Sam got used to the indignity and the smell of skunk</w:t>
            </w:r>
          </w:p>
        </w:tc>
      </w:tr>
      <w:tr w:rsidR="00F23D8A" w:rsidRPr="007E4440" w14:paraId="7433618B" w14:textId="77777777" w:rsidTr="00F23D8A">
        <w:trPr>
          <w:cantSplit/>
          <w:trHeight w:val="1520"/>
        </w:trPr>
        <w:tc>
          <w:tcPr>
            <w:tcW w:w="11016" w:type="dxa"/>
          </w:tcPr>
          <w:p w14:paraId="42D8D046" w14:textId="77777777" w:rsidR="00F23D8A" w:rsidRPr="007E4440" w:rsidRDefault="00F23D8A" w:rsidP="00F23D8A">
            <w:pPr>
              <w:spacing w:after="0" w:line="240" w:lineRule="auto"/>
            </w:pPr>
            <w:r w:rsidRPr="007E4440">
              <w:lastRenderedPageBreak/>
              <w:t>Chapter 16 – Daniel Boone (p. 109) – Daniel Boone was and American pioneer and explorer. He was known for living in the wilderness.</w:t>
            </w:r>
          </w:p>
          <w:p w14:paraId="12BAD66A" w14:textId="77777777" w:rsidR="00F23D8A" w:rsidRPr="007E4440" w:rsidRDefault="00F23D8A" w:rsidP="00F23D8A">
            <w:pPr>
              <w:spacing w:after="0" w:line="240" w:lineRule="auto"/>
            </w:pPr>
            <w:r w:rsidRPr="007E4440">
              <w:t>Chapter 18 – bleakness (p. 116) – the bleakness of winter – unpleasantly cold, dull and windy but also without hope of expectation of improvement</w:t>
            </w:r>
          </w:p>
          <w:p w14:paraId="24C050D7" w14:textId="77777777" w:rsidR="00F23D8A" w:rsidRDefault="00F23D8A" w:rsidP="00F23D8A">
            <w:pPr>
              <w:spacing w:after="0" w:line="240" w:lineRule="auto"/>
            </w:pPr>
            <w:r w:rsidRPr="007E4440">
              <w:t xml:space="preserve">Chapter 18 – scolding (p. 117) – the chickadees were scolding each other </w:t>
            </w:r>
          </w:p>
          <w:p w14:paraId="00EA01A8" w14:textId="77777777" w:rsidR="00F23D8A" w:rsidRDefault="00F23D8A" w:rsidP="00F23D8A">
            <w:pPr>
              <w:spacing w:after="0" w:line="240" w:lineRule="auto"/>
            </w:pPr>
            <w:r>
              <w:t>Chapter 21 – cooperate (p. 161) – Sam cooperates with the ending. He lets it happen.</w:t>
            </w:r>
          </w:p>
          <w:p w14:paraId="3CE9E643" w14:textId="77777777" w:rsidR="00F23D8A" w:rsidRPr="007E4440" w:rsidRDefault="00F23D8A" w:rsidP="000C1F21">
            <w:pPr>
              <w:spacing w:after="0" w:line="240" w:lineRule="auto"/>
            </w:pPr>
          </w:p>
        </w:tc>
      </w:tr>
    </w:tbl>
    <w:p w14:paraId="1D825495" w14:textId="77777777" w:rsidR="00777801" w:rsidRDefault="00777801" w:rsidP="00CA07EF">
      <w:pPr>
        <w:spacing w:after="0" w:line="360" w:lineRule="auto"/>
        <w:rPr>
          <w:rFonts w:asciiTheme="minorHAnsi" w:hAnsiTheme="minorHAnsi" w:cstheme="minorHAnsi"/>
          <w:sz w:val="32"/>
          <w:szCs w:val="32"/>
          <w:u w:val="single"/>
        </w:rPr>
      </w:pPr>
    </w:p>
    <w:p w14:paraId="3C6943CC" w14:textId="77777777" w:rsidR="00F23D8A" w:rsidRDefault="00F23D8A" w:rsidP="00F23D8A">
      <w:pPr>
        <w:spacing w:after="0" w:line="360" w:lineRule="auto"/>
        <w:rPr>
          <w:sz w:val="32"/>
          <w:szCs w:val="32"/>
          <w:u w:val="single"/>
        </w:rPr>
      </w:pPr>
      <w:bookmarkStart w:id="4" w:name="_Hlk509078122"/>
      <w:r>
        <w:rPr>
          <w:sz w:val="32"/>
          <w:szCs w:val="32"/>
          <w:u w:val="single"/>
        </w:rPr>
        <w:t>Extension learning activities for this book and other useful resources</w:t>
      </w:r>
    </w:p>
    <w:bookmarkEnd w:id="4"/>
    <w:p w14:paraId="2772221E" w14:textId="77777777" w:rsidR="00872D5F" w:rsidRPr="00872D5F" w:rsidRDefault="00872D5F" w:rsidP="00CA07EF">
      <w:pPr>
        <w:pStyle w:val="ListParagraph"/>
        <w:numPr>
          <w:ilvl w:val="0"/>
          <w:numId w:val="1"/>
        </w:numPr>
        <w:spacing w:after="0" w:line="360" w:lineRule="auto"/>
        <w:rPr>
          <w:i/>
          <w:sz w:val="24"/>
          <w:szCs w:val="24"/>
        </w:rPr>
      </w:pPr>
      <w:r w:rsidRPr="00872D5F">
        <w:rPr>
          <w:sz w:val="24"/>
          <w:szCs w:val="24"/>
        </w:rPr>
        <w:t xml:space="preserve">This book could pair well with many books, including </w:t>
      </w:r>
      <w:r w:rsidR="00856971" w:rsidRPr="00872D5F">
        <w:rPr>
          <w:i/>
          <w:sz w:val="24"/>
          <w:szCs w:val="24"/>
        </w:rPr>
        <w:t>A Walk in the Deciduous Forest</w:t>
      </w:r>
      <w:r w:rsidR="00856971" w:rsidRPr="00872D5F">
        <w:rPr>
          <w:sz w:val="24"/>
          <w:szCs w:val="24"/>
        </w:rPr>
        <w:t xml:space="preserve"> by Rebecca L. Johnson</w:t>
      </w:r>
      <w:r w:rsidRPr="00872D5F">
        <w:rPr>
          <w:i/>
          <w:sz w:val="24"/>
          <w:szCs w:val="24"/>
        </w:rPr>
        <w:t xml:space="preserve"> or </w:t>
      </w:r>
      <w:r w:rsidR="00856971" w:rsidRPr="00872D5F">
        <w:rPr>
          <w:i/>
          <w:sz w:val="24"/>
          <w:szCs w:val="24"/>
        </w:rPr>
        <w:t>Deciduous Forest Food Chains</w:t>
      </w:r>
      <w:r w:rsidR="00856971" w:rsidRPr="00872D5F">
        <w:rPr>
          <w:sz w:val="24"/>
          <w:szCs w:val="24"/>
        </w:rPr>
        <w:t xml:space="preserve"> by Julia Vogel</w:t>
      </w:r>
    </w:p>
    <w:p w14:paraId="0903F3B0" w14:textId="51C50415" w:rsidR="00872D5F" w:rsidRPr="00872D5F" w:rsidRDefault="004D7B50" w:rsidP="00CA07EF">
      <w:pPr>
        <w:pStyle w:val="ListParagraph"/>
        <w:numPr>
          <w:ilvl w:val="0"/>
          <w:numId w:val="1"/>
        </w:numPr>
        <w:spacing w:after="0" w:line="360" w:lineRule="auto"/>
        <w:rPr>
          <w:i/>
          <w:sz w:val="24"/>
          <w:szCs w:val="24"/>
        </w:rPr>
      </w:pPr>
      <w:r w:rsidRPr="00872D5F">
        <w:rPr>
          <w:b/>
          <w:sz w:val="24"/>
          <w:szCs w:val="24"/>
        </w:rPr>
        <w:t>Chapter 1:</w:t>
      </w:r>
      <w:r w:rsidRPr="00872D5F">
        <w:rPr>
          <w:sz w:val="24"/>
          <w:szCs w:val="24"/>
        </w:rPr>
        <w:t xml:space="preserve"> </w:t>
      </w:r>
      <w:hyperlink r:id="rId14" w:history="1">
        <w:r w:rsidR="0047294D" w:rsidRPr="00872D5F">
          <w:rPr>
            <w:rFonts w:asciiTheme="minorHAnsi" w:eastAsiaTheme="minorHAnsi" w:hAnsiTheme="minorHAnsi" w:cstheme="minorBidi"/>
            <w:color w:val="0000FF" w:themeColor="hyperlink"/>
            <w:sz w:val="24"/>
            <w:szCs w:val="24"/>
            <w:u w:val="single"/>
          </w:rPr>
          <w:t>http://www.youtube.com/watch?v=owGe00kd38I&amp;app=desktop</w:t>
        </w:r>
      </w:hyperlink>
      <w:r w:rsidR="0047294D" w:rsidRPr="00872D5F">
        <w:rPr>
          <w:rFonts w:asciiTheme="minorHAnsi" w:eastAsiaTheme="minorHAnsi" w:hAnsiTheme="minorHAnsi" w:cstheme="minorBidi"/>
          <w:sz w:val="24"/>
          <w:szCs w:val="24"/>
        </w:rPr>
        <w:t xml:space="preserve"> – wordless video of the Catskill Mountains in the fall</w:t>
      </w:r>
      <w:r w:rsidR="00D34098">
        <w:rPr>
          <w:rFonts w:asciiTheme="minorHAnsi" w:eastAsiaTheme="minorHAnsi" w:hAnsiTheme="minorHAnsi" w:cstheme="minorBidi"/>
          <w:sz w:val="24"/>
          <w:szCs w:val="24"/>
        </w:rPr>
        <w:t xml:space="preserve"> builds background of the setting. </w:t>
      </w:r>
      <w:r w:rsidR="00D34098" w:rsidRPr="00CF45A6">
        <w:rPr>
          <w:rFonts w:asciiTheme="minorHAnsi" w:hAnsiTheme="minorHAnsi" w:cstheme="minorHAnsi"/>
          <w:i/>
          <w:sz w:val="24"/>
          <w:szCs w:val="24"/>
        </w:rPr>
        <w:t xml:space="preserve">Note: </w:t>
      </w:r>
      <w:r w:rsidR="00D34098" w:rsidRPr="00CF45A6">
        <w:rPr>
          <w:i/>
          <w:sz w:val="24"/>
          <w:szCs w:val="24"/>
        </w:rPr>
        <w:t>This is particularly supportive of English Language Learners.</w:t>
      </w:r>
    </w:p>
    <w:p w14:paraId="3D8B65C5" w14:textId="0D6068B1" w:rsidR="0095054D" w:rsidRPr="0095054D" w:rsidRDefault="00DA5D6C" w:rsidP="0095054D">
      <w:pPr>
        <w:pStyle w:val="ListParagraph"/>
        <w:numPr>
          <w:ilvl w:val="0"/>
          <w:numId w:val="1"/>
        </w:numPr>
        <w:spacing w:after="0" w:line="360" w:lineRule="auto"/>
        <w:rPr>
          <w:i/>
          <w:sz w:val="24"/>
          <w:szCs w:val="24"/>
        </w:rPr>
      </w:pPr>
      <w:r w:rsidRPr="0095054D">
        <w:rPr>
          <w:rFonts w:asciiTheme="minorHAnsi" w:eastAsiaTheme="minorHAnsi" w:hAnsiTheme="minorHAnsi" w:cstheme="minorBidi"/>
          <w:b/>
          <w:sz w:val="24"/>
          <w:szCs w:val="24"/>
        </w:rPr>
        <w:t>Chapter 7:</w:t>
      </w:r>
      <w:r w:rsidRPr="0095054D">
        <w:rPr>
          <w:rFonts w:asciiTheme="minorHAnsi" w:eastAsiaTheme="minorHAnsi" w:hAnsiTheme="minorHAnsi" w:cstheme="minorBidi"/>
          <w:sz w:val="24"/>
          <w:szCs w:val="24"/>
        </w:rPr>
        <w:t xml:space="preserve">  Depending on time and student interest, these videos and activities support understanding/knowledge about falcons. </w:t>
      </w:r>
      <w:r w:rsidR="00A0342C" w:rsidRPr="0095054D">
        <w:rPr>
          <w:rFonts w:asciiTheme="minorHAnsi" w:eastAsiaTheme="minorHAnsi" w:hAnsiTheme="minorHAnsi" w:cstheme="minorBidi"/>
          <w:sz w:val="24"/>
          <w:szCs w:val="24"/>
        </w:rPr>
        <w:t xml:space="preserve">Missouri falcon webcam: </w:t>
      </w:r>
      <w:hyperlink r:id="rId15" w:history="1">
        <w:r w:rsidR="0095054D" w:rsidRPr="00383A60">
          <w:rPr>
            <w:rStyle w:val="Hyperlink"/>
          </w:rPr>
          <w:t>https://nature.mdc.mo.gov/discover-nature/photos-live-cams/peregrine-falcon-web-camera</w:t>
        </w:r>
      </w:hyperlink>
      <w:r w:rsidR="0095054D" w:rsidRPr="0095054D">
        <w:t xml:space="preserve"> </w:t>
      </w:r>
    </w:p>
    <w:p w14:paraId="6E67B64A" w14:textId="27CC1940" w:rsidR="00C871BA" w:rsidRPr="0095054D" w:rsidRDefault="00C871BA" w:rsidP="0095054D">
      <w:pPr>
        <w:pStyle w:val="ListParagraph"/>
        <w:numPr>
          <w:ilvl w:val="0"/>
          <w:numId w:val="1"/>
        </w:numPr>
        <w:spacing w:after="0" w:line="360" w:lineRule="auto"/>
        <w:rPr>
          <w:i/>
          <w:sz w:val="24"/>
          <w:szCs w:val="24"/>
        </w:rPr>
      </w:pPr>
      <w:r w:rsidRPr="0095054D">
        <w:rPr>
          <w:b/>
          <w:sz w:val="24"/>
          <w:szCs w:val="24"/>
        </w:rPr>
        <w:t>Chapter 20:</w:t>
      </w:r>
      <w:r w:rsidRPr="0095054D">
        <w:rPr>
          <w:sz w:val="24"/>
          <w:szCs w:val="24"/>
        </w:rPr>
        <w:t xml:space="preserve"> Consider showing attached pictures related to maple syrup making in color and have a maple syrup tasting</w:t>
      </w:r>
    </w:p>
    <w:p w14:paraId="1BC92A00" w14:textId="77777777" w:rsidR="007D3459" w:rsidRDefault="007D3459" w:rsidP="00CA07EF">
      <w:pPr>
        <w:spacing w:after="0" w:line="360" w:lineRule="auto"/>
        <w:rPr>
          <w:rFonts w:asciiTheme="minorHAnsi" w:hAnsiTheme="minorHAnsi" w:cstheme="minorHAnsi"/>
          <w:sz w:val="32"/>
          <w:szCs w:val="32"/>
          <w:u w:val="single"/>
        </w:rPr>
      </w:pPr>
    </w:p>
    <w:p w14:paraId="2BF38A68" w14:textId="77777777" w:rsidR="00777801" w:rsidRDefault="00777801" w:rsidP="00CA07EF">
      <w:pPr>
        <w:spacing w:after="0" w:line="360" w:lineRule="auto"/>
        <w:rPr>
          <w:rFonts w:asciiTheme="minorHAnsi" w:hAnsiTheme="minorHAnsi" w:cstheme="minorHAnsi"/>
          <w:b/>
          <w:sz w:val="24"/>
          <w:szCs w:val="24"/>
        </w:rPr>
      </w:pPr>
    </w:p>
    <w:p w14:paraId="39118D0D" w14:textId="77777777" w:rsidR="00777801" w:rsidRDefault="00777801" w:rsidP="00CA07EF">
      <w:pPr>
        <w:spacing w:after="0" w:line="360" w:lineRule="auto"/>
        <w:rPr>
          <w:rFonts w:asciiTheme="minorHAnsi" w:hAnsiTheme="minorHAnsi" w:cstheme="minorHAnsi"/>
          <w:b/>
          <w:sz w:val="24"/>
          <w:szCs w:val="24"/>
        </w:rPr>
      </w:pPr>
    </w:p>
    <w:p w14:paraId="715CFA52" w14:textId="77777777" w:rsidR="00777801" w:rsidRDefault="00777801" w:rsidP="00CA07EF">
      <w:pPr>
        <w:spacing w:after="0" w:line="360" w:lineRule="auto"/>
        <w:rPr>
          <w:rFonts w:asciiTheme="minorHAnsi" w:hAnsiTheme="minorHAnsi" w:cstheme="minorHAnsi"/>
          <w:b/>
          <w:sz w:val="24"/>
          <w:szCs w:val="24"/>
        </w:rPr>
      </w:pPr>
    </w:p>
    <w:p w14:paraId="16FC0A63" w14:textId="77777777" w:rsidR="00777801" w:rsidRDefault="00777801" w:rsidP="00CA07EF">
      <w:pPr>
        <w:spacing w:after="0" w:line="360" w:lineRule="auto"/>
        <w:rPr>
          <w:rFonts w:asciiTheme="minorHAnsi" w:hAnsiTheme="minorHAnsi" w:cstheme="minorHAnsi"/>
          <w:b/>
          <w:sz w:val="24"/>
          <w:szCs w:val="24"/>
        </w:rPr>
      </w:pPr>
    </w:p>
    <w:p w14:paraId="3520D80C" w14:textId="3A486A8B" w:rsidR="007B0EF0" w:rsidRDefault="007B0EF0" w:rsidP="00CA07EF">
      <w:pPr>
        <w:spacing w:after="0" w:line="360" w:lineRule="auto"/>
        <w:rPr>
          <w:rFonts w:asciiTheme="minorHAnsi" w:hAnsiTheme="minorHAnsi" w:cstheme="minorHAnsi"/>
          <w:b/>
          <w:sz w:val="24"/>
          <w:szCs w:val="24"/>
        </w:rPr>
      </w:pPr>
    </w:p>
    <w:p w14:paraId="0F5CF1E2" w14:textId="28753FE4" w:rsidR="005825A3" w:rsidRPr="007D3459" w:rsidRDefault="0033013E" w:rsidP="00CA07EF">
      <w:pPr>
        <w:spacing w:after="0" w:line="360" w:lineRule="auto"/>
        <w:rPr>
          <w:rFonts w:asciiTheme="minorHAnsi" w:hAnsiTheme="minorHAnsi" w:cstheme="minorHAnsi"/>
          <w:b/>
          <w:sz w:val="24"/>
          <w:szCs w:val="24"/>
        </w:rPr>
      </w:pPr>
      <w:r w:rsidRPr="007D3459">
        <w:rPr>
          <w:rFonts w:asciiTheme="minorHAnsi" w:hAnsiTheme="minorHAnsi" w:cstheme="minorHAnsi"/>
          <w:b/>
          <w:sz w:val="24"/>
          <w:szCs w:val="24"/>
        </w:rPr>
        <w:t>Maple Syrup Making Photos</w:t>
      </w:r>
    </w:p>
    <w:p w14:paraId="7BB82132" w14:textId="77777777" w:rsidR="00A56F82" w:rsidRPr="007E4440" w:rsidRDefault="00814624" w:rsidP="00CA07EF">
      <w:pPr>
        <w:spacing w:after="0" w:line="360" w:lineRule="auto"/>
        <w:rPr>
          <w:rFonts w:asciiTheme="minorHAnsi" w:hAnsiTheme="minorHAnsi" w:cstheme="minorHAnsi"/>
          <w:sz w:val="24"/>
          <w:szCs w:val="24"/>
        </w:rPr>
      </w:pPr>
      <w:r w:rsidRPr="007E4440">
        <w:rPr>
          <w:noProof/>
        </w:rPr>
        <w:lastRenderedPageBreak/>
        <w:drawing>
          <wp:inline distT="0" distB="0" distL="0" distR="0" wp14:anchorId="071755D0" wp14:editId="5B4DAD7C">
            <wp:extent cx="3531870" cy="2354580"/>
            <wp:effectExtent l="0" t="0" r="0" b="7620"/>
            <wp:docPr id="16" name="Picture 16" descr="https://mnprairieroots.files.wordpress.com/2012/03/maple-syrup-sap-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nprairieroots.files.wordpress.com/2012/03/maple-syrup-sap-runn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135" cy="2354756"/>
                    </a:xfrm>
                    <a:prstGeom prst="rect">
                      <a:avLst/>
                    </a:prstGeom>
                    <a:noFill/>
                    <a:ln>
                      <a:noFill/>
                    </a:ln>
                  </pic:spPr>
                </pic:pic>
              </a:graphicData>
            </a:graphic>
          </wp:inline>
        </w:drawing>
      </w:r>
    </w:p>
    <w:p w14:paraId="30044D54" w14:textId="62F326CF"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Clear sap runs from the spile (metal spout).</w:t>
      </w:r>
    </w:p>
    <w:p w14:paraId="30174B76" w14:textId="77777777" w:rsidR="0038079E" w:rsidRPr="007E4440" w:rsidRDefault="0038079E" w:rsidP="00CA07EF">
      <w:pPr>
        <w:spacing w:after="0" w:line="360" w:lineRule="auto"/>
        <w:rPr>
          <w:rFonts w:asciiTheme="minorHAnsi" w:hAnsiTheme="minorHAnsi" w:cstheme="minorHAnsi"/>
          <w:sz w:val="24"/>
          <w:szCs w:val="24"/>
        </w:rPr>
      </w:pPr>
      <w:r w:rsidRPr="007E4440">
        <w:rPr>
          <w:noProof/>
        </w:rPr>
        <w:drawing>
          <wp:inline distT="0" distB="0" distL="0" distR="0" wp14:anchorId="30BE2D3E" wp14:editId="4A788B16">
            <wp:extent cx="3543300" cy="2398313"/>
            <wp:effectExtent l="0" t="0" r="0" b="0"/>
            <wp:docPr id="17" name="Picture 17" descr="http://ediblebuffalo.files.wordpress.com/2010/01/buck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blebuffalo.files.wordpress.com/2010/01/bucket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549" cy="2402542"/>
                    </a:xfrm>
                    <a:prstGeom prst="rect">
                      <a:avLst/>
                    </a:prstGeom>
                    <a:noFill/>
                    <a:ln>
                      <a:noFill/>
                    </a:ln>
                  </pic:spPr>
                </pic:pic>
              </a:graphicData>
            </a:graphic>
          </wp:inline>
        </w:drawing>
      </w:r>
    </w:p>
    <w:p w14:paraId="08B6AD56" w14:textId="77777777"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Sap is gathered in buckets</w:t>
      </w:r>
    </w:p>
    <w:p w14:paraId="0701617A" w14:textId="704DDFB6" w:rsidR="007D3459" w:rsidRPr="007E4440" w:rsidRDefault="007D3459" w:rsidP="007D345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Note to Teacher</w:t>
      </w:r>
    </w:p>
    <w:p w14:paraId="5B0542C3" w14:textId="5798761F" w:rsidR="007D3459" w:rsidRPr="0087417D" w:rsidRDefault="0027723E" w:rsidP="00073B5A">
      <w:pPr>
        <w:pStyle w:val="ListParagraph"/>
        <w:numPr>
          <w:ilvl w:val="0"/>
          <w:numId w:val="1"/>
        </w:numPr>
        <w:spacing w:after="100" w:afterAutospacing="1" w:line="360" w:lineRule="auto"/>
        <w:rPr>
          <w:rFonts w:asciiTheme="minorHAnsi" w:hAnsiTheme="minorHAnsi" w:cstheme="minorHAnsi"/>
        </w:rPr>
      </w:pPr>
      <w:r>
        <w:rPr>
          <w:rFonts w:asciiTheme="minorHAnsi" w:hAnsiTheme="minorHAnsi" w:cstheme="minorHAnsi"/>
          <w:sz w:val="24"/>
          <w:szCs w:val="24"/>
        </w:rPr>
        <w:lastRenderedPageBreak/>
        <w:t>This chapter book is filled with interesting vocabulary which may be challenging to students – consider identifying “tell” words, words you will mention briefly w</w:t>
      </w:r>
      <w:r w:rsidR="00FB1A49">
        <w:rPr>
          <w:rFonts w:asciiTheme="minorHAnsi" w:hAnsiTheme="minorHAnsi" w:cstheme="minorHAnsi"/>
          <w:sz w:val="24"/>
          <w:szCs w:val="24"/>
        </w:rPr>
        <w:t>ith a synonym, picture or other</w:t>
      </w:r>
      <w:r>
        <w:rPr>
          <w:rFonts w:asciiTheme="minorHAnsi" w:hAnsiTheme="minorHAnsi" w:cstheme="minorHAnsi"/>
          <w:sz w:val="24"/>
          <w:szCs w:val="24"/>
        </w:rPr>
        <w:t xml:space="preserve"> support as you read. Spend more time with the words identified in the vocabulary section. </w:t>
      </w:r>
      <w:r w:rsidR="00EF1E6A">
        <w:rPr>
          <w:rFonts w:asciiTheme="minorHAnsi" w:hAnsiTheme="minorHAnsi" w:cstheme="minorHAnsi"/>
          <w:sz w:val="24"/>
          <w:szCs w:val="24"/>
        </w:rPr>
        <w:t xml:space="preserve">Reading the non-fiction texts included above will also support students as they build knowledge about the forest environment and specific vocabulary. </w:t>
      </w:r>
    </w:p>
    <w:p w14:paraId="3E485AFD" w14:textId="77777777" w:rsidR="0087417D" w:rsidRPr="0087417D" w:rsidRDefault="0087417D" w:rsidP="0087417D">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 xml:space="preserve">You may want to copy the questions, vocabulary words, and activities over onto sticky notes so they can be stuck to the appropriate pages for each chapter’s questions and vocabulary work. </w:t>
      </w:r>
    </w:p>
    <w:p w14:paraId="51F04C36" w14:textId="4A3C879B" w:rsidR="0087417D" w:rsidRPr="00872D5F" w:rsidRDefault="0087417D" w:rsidP="00872D5F">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The charts developed throughout the story will support students in recalling information and building deeper understanding of the text over multiple days; publicly displaying the charts for reference during the reading of the entire book is an inferred support for all students.</w:t>
      </w:r>
      <w:r w:rsidRPr="0087417D">
        <w:rPr>
          <w:sz w:val="24"/>
          <w:szCs w:val="24"/>
        </w:rPr>
        <w:t xml:space="preserve"> Consider having students create their own notebook by stapling blank sheets of paper together with a construction paper cover along with the process chart organizer, to record sketches and notes as the story progresses. </w:t>
      </w:r>
    </w:p>
    <w:p w14:paraId="0F2B20E0" w14:textId="77777777" w:rsidR="00872D5F" w:rsidRPr="00872D5F" w:rsidRDefault="00872D5F" w:rsidP="00872D5F">
      <w:pPr>
        <w:pStyle w:val="ListParagraph"/>
        <w:spacing w:after="0" w:line="360" w:lineRule="auto"/>
        <w:ind w:left="360"/>
        <w:rPr>
          <w:rFonts w:asciiTheme="minorHAnsi" w:eastAsiaTheme="minorHAnsi" w:hAnsiTheme="minorHAnsi" w:cstheme="minorBidi"/>
          <w:sz w:val="24"/>
          <w:szCs w:val="24"/>
        </w:rPr>
      </w:pPr>
    </w:p>
    <w:p w14:paraId="73DF0A94" w14:textId="77777777" w:rsidR="00D85851" w:rsidRPr="007E4440" w:rsidRDefault="00D85851" w:rsidP="00CA07EF">
      <w:pPr>
        <w:spacing w:after="0" w:line="360" w:lineRule="auto"/>
        <w:rPr>
          <w:rFonts w:asciiTheme="minorHAnsi" w:hAnsiTheme="minorHAnsi" w:cstheme="minorHAnsi"/>
          <w:b/>
          <w:sz w:val="24"/>
          <w:szCs w:val="24"/>
        </w:rPr>
      </w:pPr>
      <w:r w:rsidRPr="007E4440">
        <w:rPr>
          <w:rFonts w:asciiTheme="minorHAnsi" w:hAnsiTheme="minorHAnsi" w:cstheme="minorHAnsi"/>
          <w:b/>
          <w:sz w:val="24"/>
          <w:szCs w:val="24"/>
        </w:rPr>
        <w:t>A Brief Chapter Guide</w:t>
      </w:r>
    </w:p>
    <w:p w14:paraId="257E30EA" w14:textId="26B20E31" w:rsidR="00872D5F" w:rsidRPr="007E4440" w:rsidRDefault="00D85851" w:rsidP="00872D5F">
      <w:pPr>
        <w:spacing w:after="0" w:line="240" w:lineRule="auto"/>
        <w:rPr>
          <w:sz w:val="24"/>
          <w:szCs w:val="24"/>
        </w:rPr>
      </w:pPr>
      <w:r w:rsidRPr="007E4440">
        <w:rPr>
          <w:sz w:val="24"/>
          <w:szCs w:val="24"/>
        </w:rPr>
        <w:t>CHAPTER 1: In Which I Hole Up in a Snowstorm</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15: SKIP</w:t>
      </w:r>
    </w:p>
    <w:p w14:paraId="487062B4" w14:textId="60B7FDCC" w:rsidR="00D85851" w:rsidRPr="007E4440" w:rsidRDefault="00D85851" w:rsidP="00D85851">
      <w:pPr>
        <w:spacing w:after="0" w:line="240" w:lineRule="auto"/>
        <w:rPr>
          <w:sz w:val="24"/>
          <w:szCs w:val="24"/>
        </w:rPr>
      </w:pPr>
      <w:r w:rsidRPr="007E4440">
        <w:rPr>
          <w:sz w:val="24"/>
          <w:szCs w:val="24"/>
        </w:rPr>
        <w:t>CHAPTER 2: In Which I Get Started on This Venture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16: In Which Trouble Begins </w:t>
      </w:r>
    </w:p>
    <w:p w14:paraId="1A876511" w14:textId="434406A5" w:rsidR="00D85851" w:rsidRPr="007E4440" w:rsidRDefault="00D85851" w:rsidP="00D85851">
      <w:pPr>
        <w:spacing w:after="0" w:line="240" w:lineRule="auto"/>
        <w:rPr>
          <w:sz w:val="24"/>
          <w:szCs w:val="24"/>
        </w:rPr>
      </w:pPr>
      <w:r w:rsidRPr="007E4440">
        <w:rPr>
          <w:sz w:val="24"/>
          <w:szCs w:val="24"/>
        </w:rPr>
        <w:t>CHAPTER 3: The Manner in Which I Find Gribley’s Farm</w:t>
      </w:r>
      <w:r w:rsidR="00872D5F">
        <w:rPr>
          <w:sz w:val="24"/>
          <w:szCs w:val="24"/>
        </w:rPr>
        <w:tab/>
      </w:r>
      <w:r w:rsidR="00872D5F">
        <w:rPr>
          <w:sz w:val="24"/>
          <w:szCs w:val="24"/>
        </w:rPr>
        <w:tab/>
      </w:r>
      <w:r w:rsidR="00872D5F">
        <w:rPr>
          <w:sz w:val="24"/>
          <w:szCs w:val="24"/>
        </w:rPr>
        <w:tab/>
      </w:r>
      <w:r w:rsidR="00872D5F">
        <w:rPr>
          <w:sz w:val="24"/>
          <w:szCs w:val="24"/>
        </w:rPr>
        <w:tab/>
        <w:t>CHAPTER 17:SKIP</w:t>
      </w:r>
    </w:p>
    <w:p w14:paraId="573CF033" w14:textId="009FA5FB" w:rsidR="00D85851" w:rsidRPr="007E4440" w:rsidRDefault="00D85851" w:rsidP="00D85851">
      <w:pPr>
        <w:spacing w:after="0" w:line="240" w:lineRule="auto"/>
        <w:rPr>
          <w:sz w:val="24"/>
          <w:szCs w:val="24"/>
        </w:rPr>
      </w:pPr>
      <w:r w:rsidRPr="007E4440">
        <w:rPr>
          <w:sz w:val="24"/>
          <w:szCs w:val="24"/>
        </w:rPr>
        <w:t>CHAPTER 4: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18: In Which</w:t>
      </w:r>
      <w:r w:rsidR="00872D5F">
        <w:rPr>
          <w:sz w:val="24"/>
          <w:szCs w:val="24"/>
        </w:rPr>
        <w:t xml:space="preserve"> I Learn About Birds and People</w:t>
      </w:r>
    </w:p>
    <w:p w14:paraId="57D7C91D" w14:textId="71F2CB90" w:rsidR="00D85851" w:rsidRPr="007E4440" w:rsidRDefault="00D85851" w:rsidP="00D85851">
      <w:pPr>
        <w:spacing w:after="0" w:line="240" w:lineRule="auto"/>
        <w:rPr>
          <w:sz w:val="24"/>
          <w:szCs w:val="24"/>
        </w:rPr>
      </w:pPr>
      <w:r w:rsidRPr="007E4440">
        <w:rPr>
          <w:sz w:val="24"/>
          <w:szCs w:val="24"/>
        </w:rPr>
        <w:t>CHAPTER 5: This is About the Old, Old, Tree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19: In Which I Have a Good Look at Winter and Find </w:t>
      </w:r>
    </w:p>
    <w:p w14:paraId="0C4B4FA8" w14:textId="4484E825" w:rsidR="00D85851" w:rsidRPr="007E4440" w:rsidRDefault="00D85851" w:rsidP="00D85851">
      <w:pPr>
        <w:spacing w:after="0" w:line="240" w:lineRule="auto"/>
        <w:rPr>
          <w:sz w:val="24"/>
          <w:szCs w:val="24"/>
        </w:rPr>
      </w:pPr>
      <w:r w:rsidRPr="007E4440">
        <w:rPr>
          <w:sz w:val="24"/>
          <w:szCs w:val="24"/>
        </w:rPr>
        <w:t>CHAPTER 6: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Spring in the Snow (Excerpted)</w:t>
      </w:r>
    </w:p>
    <w:p w14:paraId="403B85A5" w14:textId="3882D9D0" w:rsidR="00D85851" w:rsidRPr="007E4440" w:rsidRDefault="00D85851" w:rsidP="00D85851">
      <w:pPr>
        <w:spacing w:after="0" w:line="240" w:lineRule="auto"/>
        <w:rPr>
          <w:sz w:val="24"/>
          <w:szCs w:val="24"/>
        </w:rPr>
      </w:pPr>
      <w:r w:rsidRPr="007E4440">
        <w:rPr>
          <w:sz w:val="24"/>
          <w:szCs w:val="24"/>
        </w:rPr>
        <w:t>CHAPTER 7: The King’s Provider (Excerpted)</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20: More About the Spring in the Winter and the </w:t>
      </w:r>
    </w:p>
    <w:p w14:paraId="46120496" w14:textId="5EEC9F94" w:rsidR="00872D5F" w:rsidRDefault="00D85851" w:rsidP="00D85851">
      <w:pPr>
        <w:spacing w:after="0" w:line="240" w:lineRule="auto"/>
        <w:rPr>
          <w:sz w:val="24"/>
          <w:szCs w:val="24"/>
        </w:rPr>
      </w:pPr>
      <w:r w:rsidRPr="007E4440">
        <w:rPr>
          <w:sz w:val="24"/>
          <w:szCs w:val="24"/>
        </w:rPr>
        <w:t xml:space="preserve">CHAPTER 8: A Brief Account of What I Did About </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Beginning of My Story’s End</w:t>
      </w:r>
    </w:p>
    <w:p w14:paraId="4682EBD3" w14:textId="02B3F43A" w:rsidR="00D85851" w:rsidRPr="007E4440" w:rsidRDefault="00872D5F" w:rsidP="00872D5F">
      <w:pPr>
        <w:spacing w:after="0" w:line="240" w:lineRule="auto"/>
        <w:ind w:left="720"/>
        <w:rPr>
          <w:sz w:val="24"/>
          <w:szCs w:val="24"/>
        </w:rPr>
      </w:pPr>
      <w:r>
        <w:rPr>
          <w:sz w:val="24"/>
          <w:szCs w:val="24"/>
        </w:rPr>
        <w:t xml:space="preserve">        </w:t>
      </w:r>
      <w:r w:rsidR="00D85851" w:rsidRPr="007E4440">
        <w:rPr>
          <w:sz w:val="24"/>
          <w:szCs w:val="24"/>
        </w:rPr>
        <w:t>the First Man Who Was After Me</w:t>
      </w:r>
    </w:p>
    <w:p w14:paraId="279DD22C" w14:textId="62098361" w:rsidR="00D85851" w:rsidRPr="007E4440" w:rsidRDefault="00D85851" w:rsidP="00D85851">
      <w:pPr>
        <w:spacing w:after="0" w:line="240" w:lineRule="auto"/>
        <w:rPr>
          <w:sz w:val="24"/>
          <w:szCs w:val="24"/>
        </w:rPr>
      </w:pPr>
      <w:r w:rsidRPr="007E4440">
        <w:rPr>
          <w:sz w:val="24"/>
          <w:szCs w:val="24"/>
        </w:rPr>
        <w:t>CHAPTER 9: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21: In Wh</w:t>
      </w:r>
      <w:r w:rsidR="00872D5F">
        <w:rPr>
          <w:sz w:val="24"/>
          <w:szCs w:val="24"/>
        </w:rPr>
        <w:t>ich I Cooperate With the Ending</w:t>
      </w:r>
    </w:p>
    <w:p w14:paraId="6C94B7A0" w14:textId="0A7F2B78" w:rsidR="00D85851" w:rsidRPr="007E4440" w:rsidRDefault="00D85851" w:rsidP="00D85851">
      <w:pPr>
        <w:spacing w:after="0" w:line="240" w:lineRule="auto"/>
        <w:rPr>
          <w:sz w:val="24"/>
          <w:szCs w:val="24"/>
        </w:rPr>
      </w:pPr>
      <w:r w:rsidRPr="007E4440">
        <w:rPr>
          <w:sz w:val="24"/>
          <w:szCs w:val="24"/>
        </w:rPr>
        <w:lastRenderedPageBreak/>
        <w:t>CHAPTER 10: How a Door Came to Me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22: In Which the City Comes to Me</w:t>
      </w:r>
    </w:p>
    <w:p w14:paraId="20556692" w14:textId="77777777" w:rsidR="00D85851" w:rsidRPr="007E4440" w:rsidRDefault="00D85851" w:rsidP="00D85851">
      <w:pPr>
        <w:spacing w:after="0" w:line="240" w:lineRule="auto"/>
        <w:rPr>
          <w:sz w:val="24"/>
          <w:szCs w:val="24"/>
        </w:rPr>
      </w:pPr>
      <w:r w:rsidRPr="007E4440">
        <w:rPr>
          <w:sz w:val="24"/>
          <w:szCs w:val="24"/>
        </w:rPr>
        <w:t>CHAPTER 11: In Which Frightful Learns Her ABC’s</w:t>
      </w:r>
    </w:p>
    <w:p w14:paraId="074CA2D1" w14:textId="77777777" w:rsidR="00D85851" w:rsidRPr="007E4440" w:rsidRDefault="00D85851" w:rsidP="00D85851">
      <w:pPr>
        <w:spacing w:after="0" w:line="240" w:lineRule="auto"/>
        <w:rPr>
          <w:sz w:val="24"/>
          <w:szCs w:val="24"/>
        </w:rPr>
      </w:pPr>
      <w:r w:rsidRPr="007E4440">
        <w:rPr>
          <w:sz w:val="24"/>
          <w:szCs w:val="24"/>
        </w:rPr>
        <w:t>CHAPTER 12: In Which I Find a Real Live Man (Excerpted)</w:t>
      </w:r>
    </w:p>
    <w:p w14:paraId="220EF31C" w14:textId="77777777" w:rsidR="00D85851" w:rsidRPr="007E4440" w:rsidRDefault="00D85851" w:rsidP="00D85851">
      <w:pPr>
        <w:spacing w:after="0" w:line="240" w:lineRule="auto"/>
        <w:rPr>
          <w:sz w:val="24"/>
          <w:szCs w:val="24"/>
        </w:rPr>
      </w:pPr>
      <w:r w:rsidRPr="007E4440">
        <w:rPr>
          <w:sz w:val="24"/>
          <w:szCs w:val="24"/>
        </w:rPr>
        <w:t>CHAPTER 13:SKIP</w:t>
      </w:r>
    </w:p>
    <w:p w14:paraId="32914214" w14:textId="77777777" w:rsidR="00D85851" w:rsidRPr="007E4440" w:rsidRDefault="00D85851" w:rsidP="00D85851">
      <w:pPr>
        <w:spacing w:after="0" w:line="240" w:lineRule="auto"/>
        <w:rPr>
          <w:sz w:val="24"/>
          <w:szCs w:val="24"/>
        </w:rPr>
      </w:pPr>
      <w:r w:rsidRPr="007E4440">
        <w:rPr>
          <w:sz w:val="24"/>
          <w:szCs w:val="24"/>
        </w:rPr>
        <w:t>CHAPTER 14: In Which We All Learn About Halloween</w:t>
      </w:r>
    </w:p>
    <w:p w14:paraId="7109AFF6" w14:textId="77777777" w:rsidR="00D85851" w:rsidRPr="007E4440" w:rsidRDefault="00D85851" w:rsidP="00D85851">
      <w:pPr>
        <w:spacing w:after="0" w:line="240" w:lineRule="auto"/>
        <w:rPr>
          <w:sz w:val="24"/>
          <w:szCs w:val="24"/>
        </w:rPr>
      </w:pPr>
    </w:p>
    <w:p w14:paraId="1BB057D9" w14:textId="77777777" w:rsidR="00B422CA" w:rsidRPr="007E4440" w:rsidRDefault="00B422CA" w:rsidP="006B2596">
      <w:pPr>
        <w:jc w:val="center"/>
        <w:rPr>
          <w:b/>
          <w:sz w:val="24"/>
          <w:szCs w:val="24"/>
        </w:rPr>
      </w:pPr>
    </w:p>
    <w:p w14:paraId="3C7345A6" w14:textId="77777777" w:rsidR="00F23D8A" w:rsidRDefault="00F23D8A">
      <w:pPr>
        <w:spacing w:after="0" w:line="240" w:lineRule="auto"/>
        <w:rPr>
          <w:b/>
          <w:sz w:val="24"/>
          <w:szCs w:val="24"/>
        </w:rPr>
      </w:pPr>
      <w:r>
        <w:rPr>
          <w:b/>
          <w:sz w:val="24"/>
          <w:szCs w:val="24"/>
        </w:rPr>
        <w:br w:type="page"/>
      </w:r>
    </w:p>
    <w:p w14:paraId="5726CD76" w14:textId="11BDE127" w:rsidR="006B2596" w:rsidRPr="007E4440" w:rsidRDefault="006B2596" w:rsidP="006B2596">
      <w:pPr>
        <w:jc w:val="center"/>
        <w:rPr>
          <w:b/>
          <w:sz w:val="24"/>
          <w:szCs w:val="24"/>
        </w:rPr>
      </w:pPr>
      <w:r w:rsidRPr="007E4440">
        <w:rPr>
          <w:b/>
          <w:sz w:val="24"/>
          <w:szCs w:val="24"/>
        </w:rPr>
        <w:lastRenderedPageBreak/>
        <w:t xml:space="preserve">What Makes This </w:t>
      </w:r>
      <w:r w:rsidR="009409AE" w:rsidRPr="007E4440">
        <w:rPr>
          <w:b/>
          <w:sz w:val="24"/>
          <w:szCs w:val="24"/>
        </w:rPr>
        <w:t>Book</w:t>
      </w:r>
      <w:r w:rsidRPr="007E4440">
        <w:rPr>
          <w:b/>
          <w:sz w:val="24"/>
          <w:szCs w:val="24"/>
        </w:rPr>
        <w:t xml:space="preserve"> Complex?</w:t>
      </w:r>
    </w:p>
    <w:p w14:paraId="06A51976"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Quantitative Measure</w:t>
      </w:r>
    </w:p>
    <w:p w14:paraId="06CE856F" w14:textId="77777777" w:rsidR="00DD50B4" w:rsidRPr="007E4440" w:rsidRDefault="00DD50B4" w:rsidP="00DD50B4">
      <w:pPr>
        <w:pStyle w:val="ListParagraph"/>
        <w:spacing w:after="0" w:line="240" w:lineRule="auto"/>
        <w:rPr>
          <w:sz w:val="24"/>
          <w:szCs w:val="24"/>
        </w:rPr>
      </w:pPr>
      <w:r w:rsidRPr="007E4440">
        <w:rPr>
          <w:sz w:val="24"/>
          <w:szCs w:val="24"/>
        </w:rPr>
        <w:t xml:space="preserve">Go to </w:t>
      </w:r>
      <w:hyperlink r:id="rId18" w:history="1">
        <w:r w:rsidRPr="007E4440">
          <w:rPr>
            <w:rStyle w:val="Hyperlink"/>
            <w:sz w:val="24"/>
            <w:szCs w:val="24"/>
          </w:rPr>
          <w:t>http://www.lexile.com/</w:t>
        </w:r>
      </w:hyperlink>
      <w:r w:rsidRPr="007E4440">
        <w:rPr>
          <w:sz w:val="24"/>
          <w:szCs w:val="24"/>
        </w:rPr>
        <w:t xml:space="preserve"> and enter the title of your book in the Quick Book Search in the upper right of home page. Most texts will have a Lexile measure in this database. </w:t>
      </w:r>
    </w:p>
    <w:p w14:paraId="3BE1A454" w14:textId="77777777" w:rsidR="00DD50B4" w:rsidRPr="007E4440" w:rsidRDefault="00DD50B4" w:rsidP="00DD50B4">
      <w:pPr>
        <w:pStyle w:val="ListParagraph"/>
        <w:spacing w:after="0" w:line="240" w:lineRule="auto"/>
        <w:rPr>
          <w:b/>
          <w:sz w:val="24"/>
          <w:szCs w:val="24"/>
        </w:rPr>
      </w:pPr>
    </w:p>
    <w:p w14:paraId="5A69FC69" w14:textId="77777777" w:rsidR="00DD50B4" w:rsidRPr="007E4440" w:rsidRDefault="00DD50B4" w:rsidP="00DD50B4">
      <w:pPr>
        <w:rPr>
          <w:sz w:val="24"/>
          <w:szCs w:val="24"/>
        </w:rPr>
      </w:pPr>
      <w:r w:rsidRPr="007E4440">
        <w:rPr>
          <w:noProof/>
          <w:sz w:val="24"/>
          <w:szCs w:val="24"/>
        </w:rPr>
        <mc:AlternateContent>
          <mc:Choice Requires="wps">
            <w:drawing>
              <wp:anchor distT="0" distB="0" distL="114300" distR="114300" simplePos="0" relativeHeight="251663360" behindDoc="0" locked="0" layoutInCell="1" allowOverlap="1" wp14:anchorId="76621FFF" wp14:editId="2D726529">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6621FFF" id="_x0000_t202" coordsize="21600,21600" o:spt="202" path="m,l,21600r21600,l216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r1HAIAABs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sRA5NmLYgjCuVh6lacLjz04H9RMmCnNjT83DMvKdGfLIp9O18sUmtn&#10;Y7G8rtDwl5720sMsR6iGRkqm4ybmcUg6WLjHonQq6/XK5MQVOzDLeJqW1OKXdo56nen1bwA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" stroked="f">
                <v:textbo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v:textbox>
              </v:shape>
            </w:pict>
          </mc:Fallback>
        </mc:AlternateContent>
      </w:r>
      <w:r w:rsidRPr="007E4440">
        <w:rPr>
          <w:noProof/>
          <w:sz w:val="24"/>
          <w:szCs w:val="24"/>
        </w:rPr>
        <mc:AlternateContent>
          <mc:Choice Requires="wps">
            <w:drawing>
              <wp:anchor distT="0" distB="0" distL="114300" distR="114300" simplePos="0" relativeHeight="251660288" behindDoc="0" locked="0" layoutInCell="1" allowOverlap="1" wp14:anchorId="189FA28D" wp14:editId="3F2BA7BB">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E156175" w14:textId="77777777" w:rsidR="00B44CCA" w:rsidRDefault="00B44CCA" w:rsidP="00DD50B4"/>
                          <w:p w14:paraId="354877A2" w14:textId="77777777" w:rsidR="00B44CCA" w:rsidRDefault="00B44CCA" w:rsidP="00DD50B4">
                            <w:pPr>
                              <w:jc w:val="center"/>
                            </w:pPr>
                            <w:r>
                              <w:t>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9FA28D"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9/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5SyVKAqHENzQGFdTD2N84jbjpwfyjpsbcr&#10;6n/vmBOUqC8Gi3M9nc3iMCRjNr8q0HDnnvrcwwxHqIoGSsbtOqQBirQN3GIRW5n0fWFypIw9m2Q/&#10;zlccinM73Xr5C6yeAA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OzjPfy0CAABNBAAADgAAAAAAAAAAAAAAAAAuAgAA&#10;ZHJzL2Uyb0RvYy54bWxQSwECLQAUAAYACAAAACEAJNOib+AAAAAJAQAADwAAAAAAAAAAAAAAAACH&#10;BAAAZHJzL2Rvd25yZXYueG1sUEsFBgAAAAAEAAQA8wAAAJQFAAAAAA==&#10;" strokecolor="black [3213]" strokeweight="1.5pt">
                <v:textbox>
                  <w:txbxContent>
                    <w:p w14:paraId="1E156175" w14:textId="77777777" w:rsidR="00B44CCA" w:rsidRDefault="00B44CCA" w:rsidP="00DD50B4"/>
                    <w:p w14:paraId="354877A2" w14:textId="77777777" w:rsidR="00B44CCA" w:rsidRDefault="00B44CCA" w:rsidP="00DD50B4">
                      <w:pPr>
                        <w:jc w:val="center"/>
                      </w:pPr>
                      <w:r>
                        <w:t>810</w:t>
                      </w:r>
                    </w:p>
                  </w:txbxContent>
                </v:textbox>
              </v:shape>
            </w:pict>
          </mc:Fallback>
        </mc:AlternateContent>
      </w:r>
      <w:r w:rsidRPr="007E4440">
        <w:rPr>
          <w:sz w:val="24"/>
          <w:szCs w:val="24"/>
        </w:rPr>
        <w:tab/>
      </w:r>
    </w:p>
    <w:p w14:paraId="2F053671" w14:textId="77777777" w:rsidR="00FF2A09" w:rsidRPr="007E4440" w:rsidRDefault="00FF2A09" w:rsidP="00DD50B4">
      <w:pPr>
        <w:rPr>
          <w:sz w:val="24"/>
          <w:szCs w:val="24"/>
        </w:rPr>
      </w:pPr>
    </w:p>
    <w:p w14:paraId="76064EE9" w14:textId="77777777" w:rsidR="00FF2A09" w:rsidRPr="007E4440" w:rsidRDefault="00FF2A09" w:rsidP="00DD50B4">
      <w:pPr>
        <w:rPr>
          <w:sz w:val="24"/>
          <w:szCs w:val="24"/>
        </w:rPr>
      </w:pPr>
    </w:p>
    <w:p w14:paraId="1AE94D08" w14:textId="6FF0EABB" w:rsidR="00DD50B4" w:rsidRPr="007E4440" w:rsidRDefault="00DD50B4" w:rsidP="00F23D8A">
      <w:pPr>
        <w:spacing w:after="0" w:line="240" w:lineRule="auto"/>
        <w:rPr>
          <w:sz w:val="24"/>
          <w:szCs w:val="24"/>
        </w:rPr>
      </w:pPr>
    </w:p>
    <w:p w14:paraId="033CDCF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Qualitative Features</w:t>
      </w:r>
    </w:p>
    <w:p w14:paraId="50F68869" w14:textId="77777777" w:rsidR="00DD50B4" w:rsidRPr="007E4440" w:rsidRDefault="00DD50B4" w:rsidP="00DD50B4">
      <w:pPr>
        <w:spacing w:after="0" w:line="240" w:lineRule="auto"/>
        <w:ind w:left="720"/>
        <w:rPr>
          <w:sz w:val="24"/>
          <w:szCs w:val="24"/>
        </w:rPr>
      </w:pPr>
      <w:r w:rsidRPr="007E4440">
        <w:rPr>
          <w:sz w:val="24"/>
          <w:szCs w:val="24"/>
        </w:rPr>
        <w:t>Consider the four dimensions of text complexity below. For each dimension</w:t>
      </w:r>
      <w:r w:rsidRPr="007E4440">
        <w:rPr>
          <w:sz w:val="20"/>
          <w:szCs w:val="20"/>
        </w:rPr>
        <w:t>*</w:t>
      </w:r>
      <w:r w:rsidRPr="007E4440">
        <w:rPr>
          <w:sz w:val="24"/>
          <w:szCs w:val="24"/>
        </w:rPr>
        <w:t xml:space="preserve">, note specific examples from the text that make it more or less complex. </w:t>
      </w:r>
    </w:p>
    <w:p w14:paraId="1CDC0E53" w14:textId="3B31D807" w:rsidR="00DD50B4" w:rsidRPr="007E4440" w:rsidRDefault="00F23D8A" w:rsidP="00DD50B4">
      <w:pPr>
        <w:spacing w:after="0" w:line="240" w:lineRule="auto"/>
        <w:ind w:left="720"/>
        <w:rPr>
          <w:sz w:val="24"/>
          <w:szCs w:val="24"/>
        </w:rPr>
      </w:pPr>
      <w:r w:rsidRPr="007E4440">
        <w:rPr>
          <w:noProof/>
          <w:sz w:val="24"/>
          <w:szCs w:val="24"/>
        </w:rPr>
        <mc:AlternateContent>
          <mc:Choice Requires="wpg">
            <w:drawing>
              <wp:anchor distT="0" distB="0" distL="114300" distR="114300" simplePos="0" relativeHeight="251673088" behindDoc="0" locked="0" layoutInCell="1" allowOverlap="1" wp14:anchorId="08CE86BB" wp14:editId="60744C5A">
                <wp:simplePos x="0" y="0"/>
                <wp:positionH relativeFrom="column">
                  <wp:posOffset>-142875</wp:posOffset>
                </wp:positionH>
                <wp:positionV relativeFrom="paragraph">
                  <wp:posOffset>120015</wp:posOffset>
                </wp:positionV>
                <wp:extent cx="7376854" cy="2571114"/>
                <wp:effectExtent l="0" t="0" r="0" b="1270"/>
                <wp:wrapNone/>
                <wp:docPr id="15" name="Group 15"/>
                <wp:cNvGraphicFramePr/>
                <a:graphic xmlns:a="http://schemas.openxmlformats.org/drawingml/2006/main">
                  <a:graphicData uri="http://schemas.microsoft.com/office/word/2010/wordprocessingGroup">
                    <wpg:wgp>
                      <wpg:cNvGrpSpPr/>
                      <wpg:grpSpPr>
                        <a:xfrm>
                          <a:off x="0" y="0"/>
                          <a:ext cx="7376854" cy="2571114"/>
                          <a:chOff x="-29270" y="0"/>
                          <a:chExt cx="7377371" cy="2679623"/>
                        </a:xfrm>
                      </wpg:grpSpPr>
                      <wps:wsp>
                        <wps:cNvPr id="9" name="Text Box 2"/>
                        <wps:cNvSpPr txBox="1">
                          <a:spLocks noChangeArrowheads="1"/>
                        </wps:cNvSpPr>
                        <wps:spPr bwMode="auto">
                          <a:xfrm>
                            <a:off x="0" y="10632"/>
                            <a:ext cx="3573780" cy="1091252"/>
                          </a:xfrm>
                          <a:prstGeom prst="rect">
                            <a:avLst/>
                          </a:prstGeom>
                          <a:noFill/>
                          <a:ln w="9525">
                            <a:noFill/>
                            <a:miter lim="800000"/>
                            <a:headEnd/>
                            <a:tailEnd/>
                          </a:ln>
                        </wps:spPr>
                        <wps:txb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161446"/>
                          </a:xfrm>
                          <a:prstGeom prst="rect">
                            <a:avLst/>
                          </a:prstGeom>
                          <a:noFill/>
                          <a:ln w="9525">
                            <a:noFill/>
                            <a:miter lim="800000"/>
                            <a:headEnd/>
                            <a:tailEnd/>
                          </a:ln>
                        </wps:spPr>
                        <wps:txb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wps:txbx>
                        <wps:bodyPr rot="0" vert="horz" wrap="square" lIns="91440" tIns="45720" rIns="91440" bIns="45720" anchor="t" anchorCtr="0">
                          <a:noAutofit/>
                        </wps:bodyPr>
                      </wps:wsp>
                      <wps:wsp>
                        <wps:cNvPr id="11" name="Text Box 2"/>
                        <wps:cNvSpPr txBox="1">
                          <a:spLocks noChangeArrowheads="1"/>
                        </wps:cNvSpPr>
                        <wps:spPr bwMode="auto">
                          <a:xfrm>
                            <a:off x="-29270" y="1578390"/>
                            <a:ext cx="3574856" cy="1101233"/>
                          </a:xfrm>
                          <a:prstGeom prst="rect">
                            <a:avLst/>
                          </a:prstGeom>
                          <a:noFill/>
                          <a:ln w="9525">
                            <a:noFill/>
                            <a:miter lim="800000"/>
                            <a:headEnd/>
                            <a:tailEnd/>
                          </a:ln>
                        </wps:spPr>
                        <wps:txb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r w:rsidRPr="00C805F0">
                                <w:rPr>
                                  <w:sz w:val="18"/>
                                  <w:szCs w:val="18"/>
                                </w:rPr>
                                <w:t>congregate,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wps:txbx>
                        <wps:bodyPr rot="0" vert="horz" wrap="square" lIns="91440" tIns="45720" rIns="91440" bIns="45720" anchor="t" anchorCtr="0">
                          <a:noAutofit/>
                        </wps:bodyPr>
                      </wps:wsp>
                      <wps:wsp>
                        <wps:cNvPr id="12" name="Text Box 2"/>
                        <wps:cNvSpPr txBox="1">
                          <a:spLocks noChangeArrowheads="1"/>
                        </wps:cNvSpPr>
                        <wps:spPr bwMode="auto">
                          <a:xfrm>
                            <a:off x="3773686" y="1489048"/>
                            <a:ext cx="3574415" cy="1022449"/>
                          </a:xfrm>
                          <a:prstGeom prst="rect">
                            <a:avLst/>
                          </a:prstGeom>
                          <a:noFill/>
                          <a:ln w="9525">
                            <a:noFill/>
                            <a:miter lim="800000"/>
                            <a:headEnd/>
                            <a:tailEnd/>
                          </a:ln>
                        </wps:spPr>
                        <wps:txb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8CE86BB" id="Group 15" o:spid="_x0000_s1028" style="position:absolute;left:0;text-align:left;margin-left:-11.25pt;margin-top:9.45pt;width:580.85pt;height:202.45pt;z-index:251673088;mso-width-relative:margin;mso-height-relative:margin" coordorigin="-292" coordsize="73773,2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">
                <v:shape id="_x0000_s1029" type="#_x0000_t202" style="position:absolute;top:106;width:35737;height:10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v:textbox>
                </v:shape>
                <v:shape id="_x0000_s1030" type="#_x0000_t202" style="position:absolute;left:35725;width:34925;height:1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v:textbox>
                </v:shape>
                <v:shape id="_x0000_s1031" type="#_x0000_t202" style="position:absolute;left:-292;top:15783;width:35747;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r w:rsidRPr="00C805F0">
                          <w:rPr>
                            <w:sz w:val="18"/>
                            <w:szCs w:val="18"/>
                          </w:rPr>
                          <w:t>congregate,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v:textbox>
                </v:shape>
                <v:shape id="_x0000_s1032" type="#_x0000_t202" style="position:absolute;left:37736;top:14890;width:35745;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v:textbox>
                </v:shape>
              </v:group>
            </w:pict>
          </mc:Fallback>
        </mc:AlternateContent>
      </w:r>
      <w:r w:rsidRPr="007E4440">
        <w:rPr>
          <w:noProof/>
          <w:sz w:val="24"/>
          <w:szCs w:val="24"/>
        </w:rPr>
        <mc:AlternateContent>
          <mc:Choice Requires="wpg">
            <w:drawing>
              <wp:anchor distT="0" distB="0" distL="114300" distR="114300" simplePos="0" relativeHeight="251651584" behindDoc="0" locked="0" layoutInCell="1" allowOverlap="1" wp14:anchorId="61535A3D" wp14:editId="02394AAE">
                <wp:simplePos x="0" y="0"/>
                <wp:positionH relativeFrom="column">
                  <wp:posOffset>-133350</wp:posOffset>
                </wp:positionH>
                <wp:positionV relativeFrom="paragraph">
                  <wp:posOffset>72390</wp:posOffset>
                </wp:positionV>
                <wp:extent cx="7134225" cy="2743200"/>
                <wp:effectExtent l="0" t="0" r="28575" b="38100"/>
                <wp:wrapNone/>
                <wp:docPr id="7" name="Group 7"/>
                <wp:cNvGraphicFramePr/>
                <a:graphic xmlns:a="http://schemas.openxmlformats.org/drawingml/2006/main">
                  <a:graphicData uri="http://schemas.microsoft.com/office/word/2010/wordprocessingGroup">
                    <wpg:wgp>
                      <wpg:cNvGrpSpPr/>
                      <wpg:grpSpPr>
                        <a:xfrm>
                          <a:off x="0" y="0"/>
                          <a:ext cx="7134225" cy="27432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9812ED4" id="Group 7" o:spid="_x0000_s1026" style="position:absolute;margin-left:-10.5pt;margin-top:5.7pt;width:561.75pt;height:3in;z-index:251651584;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group>
            </w:pict>
          </mc:Fallback>
        </mc:AlternateContent>
      </w:r>
    </w:p>
    <w:p w14:paraId="411E3907" w14:textId="77777777" w:rsidR="00DD50B4" w:rsidRPr="007E4440" w:rsidRDefault="00DD50B4" w:rsidP="00DD50B4">
      <w:pPr>
        <w:spacing w:after="0" w:line="240" w:lineRule="auto"/>
        <w:ind w:left="720"/>
        <w:rPr>
          <w:sz w:val="24"/>
          <w:szCs w:val="24"/>
        </w:rPr>
      </w:pPr>
    </w:p>
    <w:p w14:paraId="3F7EA832" w14:textId="77777777" w:rsidR="00DD50B4" w:rsidRPr="007E4440" w:rsidRDefault="00DD50B4" w:rsidP="00DD50B4">
      <w:pPr>
        <w:spacing w:after="0" w:line="240" w:lineRule="auto"/>
        <w:ind w:left="720"/>
        <w:rPr>
          <w:sz w:val="24"/>
          <w:szCs w:val="24"/>
        </w:rPr>
      </w:pPr>
    </w:p>
    <w:p w14:paraId="79075A28" w14:textId="77777777" w:rsidR="00DD50B4" w:rsidRPr="007E4440" w:rsidRDefault="00DD50B4" w:rsidP="00DD50B4">
      <w:pPr>
        <w:spacing w:after="0" w:line="240" w:lineRule="auto"/>
        <w:ind w:left="720"/>
        <w:rPr>
          <w:sz w:val="24"/>
          <w:szCs w:val="24"/>
        </w:rPr>
      </w:pPr>
    </w:p>
    <w:p w14:paraId="2A1AA220" w14:textId="77777777" w:rsidR="00DD50B4" w:rsidRPr="007E4440" w:rsidRDefault="00DD50B4" w:rsidP="00DD50B4">
      <w:pPr>
        <w:spacing w:after="0" w:line="240" w:lineRule="auto"/>
        <w:ind w:left="720"/>
        <w:rPr>
          <w:sz w:val="24"/>
          <w:szCs w:val="24"/>
        </w:rPr>
      </w:pPr>
    </w:p>
    <w:p w14:paraId="5ACA6730" w14:textId="738B5AED" w:rsidR="00DD50B4" w:rsidRPr="007E4440" w:rsidRDefault="00F23D8A"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55680" behindDoc="0" locked="0" layoutInCell="1" allowOverlap="1" wp14:anchorId="509EB64A" wp14:editId="392EDD9A">
                <wp:simplePos x="0" y="0"/>
                <wp:positionH relativeFrom="column">
                  <wp:posOffset>2122805</wp:posOffset>
                </wp:positionH>
                <wp:positionV relativeFrom="paragraph">
                  <wp:posOffset>185420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3EDBFDB" w14:textId="77777777" w:rsidR="00B44CCA" w:rsidRPr="009E0473" w:rsidRDefault="00B44CCA" w:rsidP="00DD50B4">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9EB64A" id="Text Box 12" o:spid="_x0000_s1033" type="#_x0000_t202" style="position:absolute;left:0;text-align:left;margin-left:167.15pt;margin-top:14.6pt;width:106.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" filled="f" stroked="f">
                <v:textbox>
                  <w:txbxContent>
                    <w:p w14:paraId="53EDBFDB" w14:textId="77777777" w:rsidR="00B44CCA" w:rsidRPr="009E0473" w:rsidRDefault="00B44CCA" w:rsidP="00DD50B4">
                      <w:pPr>
                        <w:rPr>
                          <w:b/>
                          <w:sz w:val="24"/>
                          <w:szCs w:val="24"/>
                        </w:rPr>
                      </w:pPr>
                      <w:r w:rsidRPr="009E0473">
                        <w:rPr>
                          <w:b/>
                          <w:sz w:val="24"/>
                          <w:szCs w:val="24"/>
                        </w:rPr>
                        <w:t>Meaning/Purpose</w:t>
                      </w:r>
                    </w:p>
                  </w:txbxContent>
                </v:textbox>
              </v:shape>
            </w:pict>
          </mc:Fallback>
        </mc:AlternateContent>
      </w:r>
    </w:p>
    <w:p w14:paraId="21E573CE" w14:textId="0AAB954D" w:rsidR="00DD50B4" w:rsidRPr="007E4440" w:rsidRDefault="00F23D8A"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58752" behindDoc="0" locked="0" layoutInCell="1" allowOverlap="1" wp14:anchorId="46893D72" wp14:editId="192ABB29">
                <wp:simplePos x="0" y="0"/>
                <wp:positionH relativeFrom="column">
                  <wp:posOffset>3507105</wp:posOffset>
                </wp:positionH>
                <wp:positionV relativeFrom="paragraph">
                  <wp:posOffset>11430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314713C2" w14:textId="77777777" w:rsidR="00B44CCA" w:rsidRPr="009E0473" w:rsidRDefault="00B44CCA" w:rsidP="00DD50B4">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893D72" id="Text Box 13" o:spid="_x0000_s1034" type="#_x0000_t202" style="position:absolute;left:0;text-align:left;margin-left:276.15pt;margin-top:.9pt;width:90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fgFQIAAAc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" filled="f" stroked="f">
                <v:textbox>
                  <w:txbxContent>
                    <w:p w14:paraId="314713C2" w14:textId="77777777" w:rsidR="00B44CCA" w:rsidRPr="009E0473" w:rsidRDefault="00B44CCA" w:rsidP="00DD50B4">
                      <w:pPr>
                        <w:rPr>
                          <w:b/>
                          <w:sz w:val="24"/>
                          <w:szCs w:val="24"/>
                        </w:rPr>
                      </w:pPr>
                      <w:r w:rsidRPr="009E0473">
                        <w:rPr>
                          <w:b/>
                          <w:sz w:val="24"/>
                          <w:szCs w:val="24"/>
                        </w:rPr>
                        <w:t>Structure</w:t>
                      </w:r>
                    </w:p>
                  </w:txbxContent>
                </v:textbox>
              </v:shape>
            </w:pict>
          </mc:Fallback>
        </mc:AlternateContent>
      </w:r>
    </w:p>
    <w:p w14:paraId="7A9877BB" w14:textId="70788765" w:rsidR="00DD50B4" w:rsidRPr="007E4440" w:rsidRDefault="00DD50B4" w:rsidP="00DD50B4">
      <w:pPr>
        <w:spacing w:after="0" w:line="240" w:lineRule="auto"/>
        <w:ind w:left="720"/>
        <w:rPr>
          <w:sz w:val="24"/>
          <w:szCs w:val="24"/>
        </w:rPr>
      </w:pPr>
    </w:p>
    <w:p w14:paraId="46362F3A" w14:textId="528AF776" w:rsidR="00DD50B4" w:rsidRPr="007E4440" w:rsidRDefault="00F23D8A"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62848" behindDoc="0" locked="0" layoutInCell="1" allowOverlap="1" wp14:anchorId="7CDF0EA3" wp14:editId="3369EF1A">
                <wp:simplePos x="0" y="0"/>
                <wp:positionH relativeFrom="column">
                  <wp:posOffset>3427730</wp:posOffset>
                </wp:positionH>
                <wp:positionV relativeFrom="paragraph">
                  <wp:posOffset>23495</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67B8BC7A" w14:textId="77777777" w:rsidR="00B44CCA" w:rsidRPr="009E0473" w:rsidRDefault="00B44CCA" w:rsidP="00DD50B4">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DF0EA3" id="Text Box 3" o:spid="_x0000_s1035" type="#_x0000_t202" style="position:absolute;left:0;text-align:left;margin-left:269.9pt;margin-top:1.85pt;width:120.5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TT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" filled="f" stroked="f">
                <v:textbox>
                  <w:txbxContent>
                    <w:p w14:paraId="67B8BC7A" w14:textId="77777777" w:rsidR="00B44CCA" w:rsidRPr="009E0473" w:rsidRDefault="00B44CCA" w:rsidP="00DD50B4">
                      <w:pPr>
                        <w:rPr>
                          <w:b/>
                          <w:sz w:val="24"/>
                        </w:rPr>
                      </w:pPr>
                      <w:r w:rsidRPr="009E0473">
                        <w:rPr>
                          <w:b/>
                          <w:sz w:val="24"/>
                        </w:rPr>
                        <w:t>Knowledge Demands</w:t>
                      </w:r>
                    </w:p>
                  </w:txbxContent>
                </v:textbox>
              </v:shape>
            </w:pict>
          </mc:Fallback>
        </mc:AlternateContent>
      </w:r>
      <w:r w:rsidRPr="007E4440">
        <w:rPr>
          <w:b/>
          <w:noProof/>
          <w:sz w:val="24"/>
          <w:szCs w:val="24"/>
        </w:rPr>
        <mc:AlternateContent>
          <mc:Choice Requires="wps">
            <w:drawing>
              <wp:anchor distT="0" distB="0" distL="114300" distR="114300" simplePos="0" relativeHeight="251661824" behindDoc="0" locked="0" layoutInCell="1" allowOverlap="1" wp14:anchorId="1AAAE4C6" wp14:editId="53ACAD92">
                <wp:simplePos x="0" y="0"/>
                <wp:positionH relativeFrom="column">
                  <wp:posOffset>2612390</wp:posOffset>
                </wp:positionH>
                <wp:positionV relativeFrom="paragraph">
                  <wp:posOffset>13970</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08C36104" w14:textId="77777777" w:rsidR="00B44CCA" w:rsidRPr="009E0473" w:rsidRDefault="00B44CCA" w:rsidP="00DD50B4">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AAE4C6" id="Text Box 14" o:spid="_x0000_s1036" type="#_x0000_t202" style="position:absolute;left:0;text-align:left;margin-left:205.7pt;margin-top:1.1pt;width:71.2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" filled="f" stroked="f">
                <v:textbox>
                  <w:txbxContent>
                    <w:p w14:paraId="08C36104" w14:textId="77777777" w:rsidR="00B44CCA" w:rsidRPr="009E0473" w:rsidRDefault="00B44CCA" w:rsidP="00DD50B4">
                      <w:pPr>
                        <w:rPr>
                          <w:b/>
                          <w:sz w:val="24"/>
                        </w:rPr>
                      </w:pPr>
                      <w:r w:rsidRPr="009E0473">
                        <w:rPr>
                          <w:b/>
                          <w:sz w:val="24"/>
                        </w:rPr>
                        <w:t>Language</w:t>
                      </w:r>
                    </w:p>
                  </w:txbxContent>
                </v:textbox>
              </v:shape>
            </w:pict>
          </mc:Fallback>
        </mc:AlternateContent>
      </w:r>
    </w:p>
    <w:p w14:paraId="27BEAC4C" w14:textId="16583F8E" w:rsidR="00DD50B4" w:rsidRPr="007E4440" w:rsidRDefault="00DD50B4" w:rsidP="00DD50B4">
      <w:pPr>
        <w:spacing w:after="0" w:line="240" w:lineRule="auto"/>
        <w:ind w:left="720"/>
        <w:rPr>
          <w:sz w:val="24"/>
          <w:szCs w:val="24"/>
        </w:rPr>
      </w:pPr>
    </w:p>
    <w:p w14:paraId="58E4AC7C" w14:textId="77777777" w:rsidR="00DD50B4" w:rsidRPr="007E4440" w:rsidRDefault="00DD50B4" w:rsidP="00DD50B4">
      <w:pPr>
        <w:spacing w:after="0" w:line="240" w:lineRule="auto"/>
        <w:ind w:left="720"/>
        <w:rPr>
          <w:sz w:val="24"/>
          <w:szCs w:val="24"/>
        </w:rPr>
      </w:pPr>
    </w:p>
    <w:p w14:paraId="57B9F8D2" w14:textId="77777777" w:rsidR="00DD50B4" w:rsidRPr="007E4440" w:rsidRDefault="00DD50B4" w:rsidP="00DD50B4">
      <w:pPr>
        <w:spacing w:after="0" w:line="240" w:lineRule="auto"/>
        <w:ind w:left="720"/>
        <w:rPr>
          <w:sz w:val="24"/>
          <w:szCs w:val="24"/>
        </w:rPr>
      </w:pPr>
    </w:p>
    <w:p w14:paraId="148B8016" w14:textId="77777777" w:rsidR="00DD50B4" w:rsidRPr="007E4440" w:rsidRDefault="00DD50B4" w:rsidP="00DD50B4">
      <w:pPr>
        <w:spacing w:after="0" w:line="240" w:lineRule="auto"/>
        <w:ind w:left="720"/>
        <w:rPr>
          <w:sz w:val="24"/>
          <w:szCs w:val="24"/>
        </w:rPr>
      </w:pPr>
    </w:p>
    <w:p w14:paraId="46BD7FC4" w14:textId="77777777" w:rsidR="00DD50B4" w:rsidRPr="007E4440" w:rsidRDefault="00DD50B4" w:rsidP="00DD50B4">
      <w:pPr>
        <w:spacing w:after="0" w:line="240" w:lineRule="auto"/>
        <w:ind w:left="720"/>
        <w:rPr>
          <w:sz w:val="24"/>
          <w:szCs w:val="24"/>
        </w:rPr>
      </w:pPr>
    </w:p>
    <w:p w14:paraId="6EDB6FBF" w14:textId="77777777" w:rsidR="00DD50B4" w:rsidRPr="007E4440" w:rsidRDefault="00DD50B4" w:rsidP="00DD50B4">
      <w:pPr>
        <w:spacing w:after="0" w:line="240" w:lineRule="auto"/>
        <w:ind w:left="720"/>
        <w:rPr>
          <w:sz w:val="24"/>
          <w:szCs w:val="24"/>
        </w:rPr>
      </w:pPr>
    </w:p>
    <w:p w14:paraId="3FEF4CB1" w14:textId="2745EA5E" w:rsidR="00C805F0" w:rsidRPr="00F23D8A" w:rsidRDefault="00F23D8A" w:rsidP="00F23D8A">
      <w:pPr>
        <w:pStyle w:val="ListParagraph"/>
        <w:spacing w:after="0" w:line="240" w:lineRule="auto"/>
        <w:rPr>
          <w:b/>
          <w:sz w:val="24"/>
          <w:szCs w:val="24"/>
        </w:rPr>
      </w:pPr>
      <w:bookmarkStart w:id="5" w:name="_Hlk509078247"/>
      <w:r w:rsidRPr="004E3662">
        <w:rPr>
          <w:sz w:val="18"/>
          <w:szCs w:val="18"/>
        </w:rPr>
        <w:t>*For more information on the qualitative dimensions of text complexity, visit</w:t>
      </w:r>
      <w:r w:rsidRPr="00DD1885">
        <w:t xml:space="preserve"> </w:t>
      </w:r>
      <w:hyperlink r:id="rId19" w:history="1">
        <w:r w:rsidRPr="0041303A">
          <w:rPr>
            <w:rStyle w:val="Hyperlink"/>
            <w:sz w:val="18"/>
            <w:szCs w:val="18"/>
          </w:rPr>
          <w:t>http://www.achievethecore.org/content/upload/Companion_to_Qualitative_Scale_Features_Explained.pdf</w:t>
        </w:r>
      </w:hyperlink>
      <w:bookmarkEnd w:id="5"/>
    </w:p>
    <w:p w14:paraId="2FD96C7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lastRenderedPageBreak/>
        <w:t>Reader and Task Considerations</w:t>
      </w:r>
    </w:p>
    <w:p w14:paraId="4323C12D" w14:textId="77777777" w:rsidR="00DD50B4" w:rsidRPr="007E4440" w:rsidRDefault="00DD50B4" w:rsidP="00DD50B4">
      <w:pPr>
        <w:spacing w:after="0" w:line="240" w:lineRule="auto"/>
        <w:ind w:firstLine="720"/>
        <w:rPr>
          <w:b/>
          <w:sz w:val="24"/>
          <w:szCs w:val="24"/>
        </w:rPr>
      </w:pPr>
      <w:r w:rsidRPr="007E4440">
        <w:rPr>
          <w:b/>
          <w:sz w:val="24"/>
          <w:szCs w:val="24"/>
        </w:rPr>
        <w:t>What will challenge my students most in this text? What supports can I provide?</w:t>
      </w:r>
    </w:p>
    <w:p w14:paraId="4DB6C1A9" w14:textId="77777777" w:rsidR="008A5012" w:rsidRPr="00872D5F" w:rsidRDefault="008A5012" w:rsidP="00872D5F">
      <w:pPr>
        <w:pStyle w:val="ListParagraph"/>
        <w:numPr>
          <w:ilvl w:val="0"/>
          <w:numId w:val="41"/>
        </w:numPr>
        <w:spacing w:after="0" w:line="240" w:lineRule="auto"/>
        <w:rPr>
          <w:sz w:val="24"/>
          <w:szCs w:val="24"/>
        </w:rPr>
      </w:pPr>
      <w:r w:rsidRPr="00872D5F">
        <w:rPr>
          <w:sz w:val="24"/>
          <w:szCs w:val="24"/>
        </w:rPr>
        <w:t xml:space="preserve">References to New York City and the Catskill Mountains will challenge students as they listen to the text. </w:t>
      </w:r>
      <w:r w:rsidR="00C32E3C" w:rsidRPr="00872D5F">
        <w:rPr>
          <w:sz w:val="24"/>
          <w:szCs w:val="24"/>
        </w:rPr>
        <w:t xml:space="preserve">Videos and photographs can support student basic understanding of the forest environment that can be built upon through reading. </w:t>
      </w:r>
    </w:p>
    <w:p w14:paraId="77305E89" w14:textId="77777777" w:rsidR="00C32E3C" w:rsidRPr="00872D5F" w:rsidRDefault="00C32E3C" w:rsidP="00872D5F">
      <w:pPr>
        <w:pStyle w:val="ListParagraph"/>
        <w:numPr>
          <w:ilvl w:val="0"/>
          <w:numId w:val="41"/>
        </w:numPr>
        <w:spacing w:after="0" w:line="240" w:lineRule="auto"/>
        <w:rPr>
          <w:sz w:val="24"/>
          <w:szCs w:val="24"/>
        </w:rPr>
      </w:pPr>
      <w:r w:rsidRPr="00872D5F">
        <w:rPr>
          <w:sz w:val="24"/>
          <w:szCs w:val="24"/>
        </w:rPr>
        <w:t xml:space="preserve">Vocabulary and language will be addressed through questions and should be supported with </w:t>
      </w:r>
      <w:r w:rsidR="0047294D" w:rsidRPr="00872D5F">
        <w:rPr>
          <w:sz w:val="24"/>
          <w:szCs w:val="24"/>
        </w:rPr>
        <w:t xml:space="preserve">ongoing </w:t>
      </w:r>
      <w:r w:rsidRPr="00872D5F">
        <w:rPr>
          <w:sz w:val="24"/>
          <w:szCs w:val="24"/>
        </w:rPr>
        <w:t xml:space="preserve">classroom discussion. </w:t>
      </w:r>
      <w:r w:rsidR="0047294D" w:rsidRPr="00872D5F">
        <w:rPr>
          <w:sz w:val="24"/>
          <w:szCs w:val="24"/>
        </w:rPr>
        <w:t xml:space="preserve">Acting out or sketching will help students deepen understanding of the action and vocabulary in the story. </w:t>
      </w:r>
    </w:p>
    <w:p w14:paraId="15A7AE6D" w14:textId="77777777" w:rsidR="00DD50B4" w:rsidRPr="007E4440" w:rsidRDefault="00DD50B4" w:rsidP="00C32E3C">
      <w:pPr>
        <w:spacing w:after="0" w:line="240" w:lineRule="auto"/>
        <w:ind w:firstLine="360"/>
        <w:rPr>
          <w:b/>
          <w:sz w:val="24"/>
          <w:szCs w:val="24"/>
        </w:rPr>
      </w:pPr>
      <w:r w:rsidRPr="007E4440">
        <w:rPr>
          <w:b/>
          <w:sz w:val="24"/>
          <w:szCs w:val="24"/>
        </w:rPr>
        <w:t>How will this text help my students build knowledge about the world?</w:t>
      </w:r>
    </w:p>
    <w:p w14:paraId="5CDB3A6D" w14:textId="15483121" w:rsidR="00C32E3C" w:rsidRPr="00872D5F" w:rsidRDefault="00C32E3C" w:rsidP="00872D5F">
      <w:pPr>
        <w:pStyle w:val="ListParagraph"/>
        <w:numPr>
          <w:ilvl w:val="0"/>
          <w:numId w:val="42"/>
        </w:numPr>
        <w:spacing w:after="0" w:line="240" w:lineRule="auto"/>
        <w:rPr>
          <w:sz w:val="24"/>
          <w:szCs w:val="24"/>
        </w:rPr>
      </w:pPr>
      <w:r w:rsidRPr="00872D5F">
        <w:rPr>
          <w:sz w:val="24"/>
          <w:szCs w:val="24"/>
        </w:rPr>
        <w:t>Reading and discussing My Side of the Mountain will allow students to more fully understand th</w:t>
      </w:r>
      <w:r w:rsidR="0047294D" w:rsidRPr="00872D5F">
        <w:rPr>
          <w:sz w:val="24"/>
          <w:szCs w:val="24"/>
        </w:rPr>
        <w:t>e forest environment</w:t>
      </w:r>
      <w:r w:rsidR="00B422CA" w:rsidRPr="00872D5F">
        <w:rPr>
          <w:sz w:val="24"/>
          <w:szCs w:val="24"/>
        </w:rPr>
        <w:t>, the</w:t>
      </w:r>
      <w:r w:rsidRPr="00872D5F">
        <w:rPr>
          <w:sz w:val="24"/>
          <w:szCs w:val="24"/>
        </w:rPr>
        <w:t xml:space="preserve"> idea of community</w:t>
      </w:r>
      <w:r w:rsidR="0047294D" w:rsidRPr="00872D5F">
        <w:rPr>
          <w:sz w:val="24"/>
          <w:szCs w:val="24"/>
        </w:rPr>
        <w:t xml:space="preserve"> </w:t>
      </w:r>
      <w:r w:rsidR="00872D5F" w:rsidRPr="00872D5F">
        <w:rPr>
          <w:sz w:val="24"/>
          <w:szCs w:val="24"/>
        </w:rPr>
        <w:t>i</w:t>
      </w:r>
      <w:r w:rsidR="0047294D" w:rsidRPr="00872D5F">
        <w:rPr>
          <w:sz w:val="24"/>
          <w:szCs w:val="24"/>
        </w:rPr>
        <w:t>nterdependence and survival</w:t>
      </w:r>
      <w:r w:rsidRPr="00872D5F">
        <w:rPr>
          <w:sz w:val="24"/>
          <w:szCs w:val="24"/>
        </w:rPr>
        <w:t xml:space="preserve">. It also reinforces the understanding of man’s impact on nature and nature’s importance to man. </w:t>
      </w:r>
    </w:p>
    <w:p w14:paraId="615D5597" w14:textId="77777777" w:rsidR="00DD50B4" w:rsidRPr="007E4440" w:rsidRDefault="00DD50B4" w:rsidP="00DD50B4">
      <w:pPr>
        <w:spacing w:after="0" w:line="240" w:lineRule="auto"/>
        <w:ind w:firstLine="720"/>
        <w:rPr>
          <w:sz w:val="24"/>
          <w:szCs w:val="24"/>
        </w:rPr>
      </w:pPr>
    </w:p>
    <w:p w14:paraId="03E9E267" w14:textId="77777777" w:rsidR="00DD50B4" w:rsidRPr="007E4440" w:rsidRDefault="00DD50B4" w:rsidP="00872D5F">
      <w:pPr>
        <w:spacing w:after="0" w:line="240" w:lineRule="auto"/>
        <w:rPr>
          <w:sz w:val="24"/>
          <w:szCs w:val="24"/>
        </w:rPr>
      </w:pPr>
    </w:p>
    <w:p w14:paraId="3E9F4955"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 xml:space="preserve">Grade level </w:t>
      </w:r>
    </w:p>
    <w:p w14:paraId="7FCD1964" w14:textId="785C9331" w:rsidR="00DD50B4" w:rsidRPr="009E0473" w:rsidRDefault="00DD50B4" w:rsidP="00DD50B4">
      <w:pPr>
        <w:pStyle w:val="ListParagraph"/>
        <w:spacing w:after="0" w:line="240" w:lineRule="auto"/>
        <w:rPr>
          <w:b/>
          <w:sz w:val="24"/>
          <w:szCs w:val="24"/>
        </w:rPr>
      </w:pPr>
      <w:r w:rsidRPr="007E4440">
        <w:rPr>
          <w:sz w:val="24"/>
          <w:szCs w:val="24"/>
        </w:rPr>
        <w:t>What grade does this book best belong in?</w:t>
      </w:r>
      <w:r w:rsidR="00C32E3C" w:rsidRPr="007E4440">
        <w:rPr>
          <w:sz w:val="24"/>
          <w:szCs w:val="24"/>
        </w:rPr>
        <w:t xml:space="preserve"> </w:t>
      </w:r>
      <w:r w:rsidR="00872D5F">
        <w:rPr>
          <w:sz w:val="24"/>
          <w:szCs w:val="24"/>
        </w:rPr>
        <w:t>2</w:t>
      </w:r>
      <w:r w:rsidR="00872D5F" w:rsidRPr="00872D5F">
        <w:rPr>
          <w:sz w:val="24"/>
          <w:szCs w:val="24"/>
          <w:vertAlign w:val="superscript"/>
        </w:rPr>
        <w:t>nd</w:t>
      </w:r>
      <w:r w:rsidR="00872D5F">
        <w:rPr>
          <w:sz w:val="24"/>
          <w:szCs w:val="24"/>
        </w:rPr>
        <w:t xml:space="preserve"> </w:t>
      </w:r>
      <w:r w:rsidR="00C32E3C">
        <w:rPr>
          <w:sz w:val="24"/>
          <w:szCs w:val="24"/>
        </w:rPr>
        <w:t xml:space="preserve"> </w:t>
      </w:r>
    </w:p>
    <w:p w14:paraId="7A541785" w14:textId="5AFBCCCB" w:rsidR="006B2596" w:rsidRDefault="006B2596" w:rsidP="00DD50B4">
      <w:pPr>
        <w:spacing w:after="0" w:line="240" w:lineRule="auto"/>
        <w:rPr>
          <w:rFonts w:asciiTheme="minorHAnsi" w:hAnsiTheme="minorHAnsi" w:cstheme="minorHAnsi"/>
          <w:sz w:val="24"/>
          <w:szCs w:val="24"/>
        </w:rPr>
      </w:pPr>
    </w:p>
    <w:p w14:paraId="08EC6FFA" w14:textId="22434FDA" w:rsidR="00F23D8A" w:rsidRDefault="00F23D8A" w:rsidP="00DD50B4">
      <w:pPr>
        <w:spacing w:after="0" w:line="240" w:lineRule="auto"/>
        <w:rPr>
          <w:rFonts w:asciiTheme="minorHAnsi" w:hAnsiTheme="minorHAnsi" w:cstheme="minorHAnsi"/>
          <w:sz w:val="24"/>
          <w:szCs w:val="24"/>
        </w:rPr>
      </w:pPr>
    </w:p>
    <w:p w14:paraId="0B5B265B" w14:textId="63CD6BEC" w:rsidR="00F23D8A" w:rsidRDefault="00F23D8A" w:rsidP="00DD50B4">
      <w:pPr>
        <w:spacing w:after="0" w:line="240" w:lineRule="auto"/>
        <w:rPr>
          <w:rFonts w:asciiTheme="minorHAnsi" w:hAnsiTheme="minorHAnsi" w:cstheme="minorHAnsi"/>
          <w:sz w:val="24"/>
          <w:szCs w:val="24"/>
        </w:rPr>
      </w:pPr>
    </w:p>
    <w:p w14:paraId="5AB221F6" w14:textId="31C3235E" w:rsidR="00F23D8A" w:rsidRDefault="00F23D8A" w:rsidP="00DD50B4">
      <w:pPr>
        <w:spacing w:after="0" w:line="240" w:lineRule="auto"/>
        <w:rPr>
          <w:rFonts w:asciiTheme="minorHAnsi" w:hAnsiTheme="minorHAnsi" w:cstheme="minorHAnsi"/>
          <w:sz w:val="24"/>
          <w:szCs w:val="24"/>
        </w:rPr>
      </w:pPr>
    </w:p>
    <w:p w14:paraId="2630A1AB" w14:textId="2BF2E826" w:rsidR="00F23D8A" w:rsidRDefault="00F23D8A" w:rsidP="00DD50B4">
      <w:pPr>
        <w:spacing w:after="0" w:line="240" w:lineRule="auto"/>
        <w:rPr>
          <w:rFonts w:asciiTheme="minorHAnsi" w:hAnsiTheme="minorHAnsi" w:cstheme="minorHAnsi"/>
          <w:sz w:val="24"/>
          <w:szCs w:val="24"/>
        </w:rPr>
      </w:pPr>
    </w:p>
    <w:p w14:paraId="20C0B30D" w14:textId="319CFD9F" w:rsidR="00F23D8A" w:rsidRDefault="00F23D8A" w:rsidP="00DD50B4">
      <w:pPr>
        <w:spacing w:after="0" w:line="240" w:lineRule="auto"/>
        <w:rPr>
          <w:rFonts w:asciiTheme="minorHAnsi" w:hAnsiTheme="minorHAnsi" w:cstheme="minorHAnsi"/>
          <w:sz w:val="24"/>
          <w:szCs w:val="24"/>
        </w:rPr>
      </w:pPr>
    </w:p>
    <w:p w14:paraId="6EBA85E4" w14:textId="3EF17F43" w:rsidR="00F23D8A" w:rsidRDefault="00F23D8A" w:rsidP="00DD50B4">
      <w:pPr>
        <w:spacing w:after="0" w:line="240" w:lineRule="auto"/>
        <w:rPr>
          <w:rFonts w:asciiTheme="minorHAnsi" w:hAnsiTheme="minorHAnsi" w:cstheme="minorHAnsi"/>
          <w:sz w:val="24"/>
          <w:szCs w:val="24"/>
        </w:rPr>
      </w:pPr>
    </w:p>
    <w:p w14:paraId="51AC0707" w14:textId="6076AF17" w:rsidR="00F23D8A" w:rsidRDefault="00F23D8A" w:rsidP="00DD50B4">
      <w:pPr>
        <w:spacing w:after="0" w:line="240" w:lineRule="auto"/>
        <w:rPr>
          <w:rFonts w:asciiTheme="minorHAnsi" w:hAnsiTheme="minorHAnsi" w:cstheme="minorHAnsi"/>
          <w:sz w:val="24"/>
          <w:szCs w:val="24"/>
        </w:rPr>
      </w:pPr>
    </w:p>
    <w:p w14:paraId="4427FE84" w14:textId="02249C56" w:rsidR="00F23D8A" w:rsidRDefault="00F23D8A" w:rsidP="00DD50B4">
      <w:pPr>
        <w:spacing w:after="0" w:line="240" w:lineRule="auto"/>
        <w:rPr>
          <w:rFonts w:asciiTheme="minorHAnsi" w:hAnsiTheme="minorHAnsi" w:cstheme="minorHAnsi"/>
          <w:sz w:val="24"/>
          <w:szCs w:val="24"/>
        </w:rPr>
      </w:pPr>
    </w:p>
    <w:p w14:paraId="3435E7B3" w14:textId="77777777" w:rsidR="00F23D8A" w:rsidRDefault="00F23D8A" w:rsidP="00F23D8A">
      <w:bookmarkStart w:id="6" w:name="_Hlk509078348"/>
    </w:p>
    <w:p w14:paraId="518E4CC2" w14:textId="352319EB" w:rsidR="00F23D8A" w:rsidRPr="00F23D8A" w:rsidRDefault="00F23D8A" w:rsidP="00F23D8A">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20" w:history="1">
        <w:r>
          <w:rPr>
            <w:rStyle w:val="Hyperlink"/>
          </w:rPr>
          <w:t>info@studentsachieve.net</w:t>
        </w:r>
      </w:hyperlink>
      <w:r w:rsidRPr="00710901">
        <w:rPr>
          <w:color w:val="1F497D"/>
        </w:rPr>
        <w:t>.</w:t>
      </w:r>
      <w:bookmarkEnd w:id="6"/>
    </w:p>
    <w:sectPr w:rsidR="00F23D8A" w:rsidRPr="00F23D8A" w:rsidSect="00F23D8A">
      <w:footerReference w:type="default" r:id="rId21"/>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09D98C" w16cid:durableId="1E593032"/>
  <w16cid:commentId w16cid:paraId="58EF59BC" w16cid:durableId="1E5931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32BC5" w14:textId="77777777" w:rsidR="00FE36CD" w:rsidRDefault="00FE36CD" w:rsidP="007C5C7E">
      <w:pPr>
        <w:spacing w:after="0" w:line="240" w:lineRule="auto"/>
      </w:pPr>
      <w:r>
        <w:separator/>
      </w:r>
    </w:p>
  </w:endnote>
  <w:endnote w:type="continuationSeparator" w:id="0">
    <w:p w14:paraId="4A7CFA20" w14:textId="77777777" w:rsidR="00FE36CD" w:rsidRDefault="00FE36CD" w:rsidP="007C5C7E">
      <w:pPr>
        <w:spacing w:after="0" w:line="240" w:lineRule="auto"/>
      </w:pPr>
      <w:r>
        <w:continuationSeparator/>
      </w:r>
    </w:p>
  </w:endnote>
  <w:endnote w:type="continuationNotice" w:id="1">
    <w:p w14:paraId="58AEBFC2" w14:textId="77777777" w:rsidR="00FE36CD" w:rsidRDefault="00FE3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801399"/>
      <w:docPartObj>
        <w:docPartGallery w:val="Page Numbers (Bottom of Page)"/>
        <w:docPartUnique/>
      </w:docPartObj>
    </w:sdtPr>
    <w:sdtEndPr>
      <w:rPr>
        <w:rFonts w:ascii="Lucida Sans" w:hAnsi="Lucida Sans"/>
        <w:noProof/>
        <w:sz w:val="16"/>
        <w:szCs w:val="16"/>
      </w:rPr>
    </w:sdtEndPr>
    <w:sdtContent>
      <w:p w14:paraId="44A28CCF" w14:textId="4634E170" w:rsidR="00F23D8A" w:rsidRPr="00F23D8A" w:rsidRDefault="00F23D8A">
        <w:pPr>
          <w:pStyle w:val="Footer"/>
          <w:jc w:val="right"/>
          <w:rPr>
            <w:rFonts w:ascii="Lucida Sans" w:hAnsi="Lucida Sans"/>
            <w:sz w:val="16"/>
            <w:szCs w:val="16"/>
          </w:rPr>
        </w:pPr>
        <w:r w:rsidRPr="00F23D8A">
          <w:rPr>
            <w:rFonts w:ascii="Lucida Sans" w:hAnsi="Lucida Sans"/>
            <w:sz w:val="16"/>
            <w:szCs w:val="16"/>
          </w:rPr>
          <w:fldChar w:fldCharType="begin"/>
        </w:r>
        <w:r w:rsidRPr="00F23D8A">
          <w:rPr>
            <w:rFonts w:ascii="Lucida Sans" w:hAnsi="Lucida Sans"/>
            <w:sz w:val="16"/>
            <w:szCs w:val="16"/>
          </w:rPr>
          <w:instrText xml:space="preserve"> PAGE   \* MERGEFORMAT </w:instrText>
        </w:r>
        <w:r w:rsidRPr="00F23D8A">
          <w:rPr>
            <w:rFonts w:ascii="Lucida Sans" w:hAnsi="Lucida Sans"/>
            <w:sz w:val="16"/>
            <w:szCs w:val="16"/>
          </w:rPr>
          <w:fldChar w:fldCharType="separate"/>
        </w:r>
        <w:r w:rsidR="009808F1">
          <w:rPr>
            <w:rFonts w:ascii="Lucida Sans" w:hAnsi="Lucida Sans"/>
            <w:noProof/>
            <w:sz w:val="16"/>
            <w:szCs w:val="16"/>
          </w:rPr>
          <w:t>18</w:t>
        </w:r>
        <w:r w:rsidRPr="00F23D8A">
          <w:rPr>
            <w:rFonts w:ascii="Lucida Sans" w:hAnsi="Lucida Sans"/>
            <w:noProof/>
            <w:sz w:val="16"/>
            <w:szCs w:val="16"/>
          </w:rPr>
          <w:fldChar w:fldCharType="end"/>
        </w:r>
      </w:p>
    </w:sdtContent>
  </w:sdt>
  <w:p w14:paraId="7288F559" w14:textId="1CA3D980" w:rsidR="00F23D8A" w:rsidRDefault="00F23D8A" w:rsidP="00F23D8A">
    <w:pPr>
      <w:pStyle w:val="Footer"/>
      <w:jc w:val="center"/>
    </w:pPr>
    <w:r>
      <w:rPr>
        <w:noProof/>
      </w:rPr>
      <w:drawing>
        <wp:inline distT="0" distB="0" distL="0" distR="0" wp14:anchorId="54DBB7CD" wp14:editId="0C270513">
          <wp:extent cx="3090672"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32B13" w14:textId="77777777" w:rsidR="00FE36CD" w:rsidRDefault="00FE36CD" w:rsidP="007C5C7E">
      <w:pPr>
        <w:spacing w:after="0" w:line="240" w:lineRule="auto"/>
      </w:pPr>
      <w:r>
        <w:separator/>
      </w:r>
    </w:p>
  </w:footnote>
  <w:footnote w:type="continuationSeparator" w:id="0">
    <w:p w14:paraId="4D0D12BD" w14:textId="77777777" w:rsidR="00FE36CD" w:rsidRDefault="00FE36CD" w:rsidP="007C5C7E">
      <w:pPr>
        <w:spacing w:after="0" w:line="240" w:lineRule="auto"/>
      </w:pPr>
      <w:r>
        <w:continuationSeparator/>
      </w:r>
    </w:p>
  </w:footnote>
  <w:footnote w:type="continuationNotice" w:id="1">
    <w:p w14:paraId="2CB0B591" w14:textId="77777777" w:rsidR="00FE36CD" w:rsidRDefault="00FE36C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D18"/>
    <w:multiLevelType w:val="hybridMultilevel"/>
    <w:tmpl w:val="05CA953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291206D"/>
    <w:multiLevelType w:val="hybridMultilevel"/>
    <w:tmpl w:val="B02C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11F34"/>
    <w:multiLevelType w:val="hybridMultilevel"/>
    <w:tmpl w:val="7FA0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EE3DB1"/>
    <w:multiLevelType w:val="hybridMultilevel"/>
    <w:tmpl w:val="90D8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B581D"/>
    <w:multiLevelType w:val="hybridMultilevel"/>
    <w:tmpl w:val="719E2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15A53"/>
    <w:multiLevelType w:val="hybridMultilevel"/>
    <w:tmpl w:val="04A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F77CF"/>
    <w:multiLevelType w:val="hybridMultilevel"/>
    <w:tmpl w:val="D8C8FDD2"/>
    <w:lvl w:ilvl="0" w:tplc="8B0A7F22">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D3E9C"/>
    <w:multiLevelType w:val="hybridMultilevel"/>
    <w:tmpl w:val="400C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C708C"/>
    <w:multiLevelType w:val="hybridMultilevel"/>
    <w:tmpl w:val="F1C26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84A53"/>
    <w:multiLevelType w:val="hybridMultilevel"/>
    <w:tmpl w:val="B72C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951D0"/>
    <w:multiLevelType w:val="hybridMultilevel"/>
    <w:tmpl w:val="B85AC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2249CD"/>
    <w:multiLevelType w:val="hybridMultilevel"/>
    <w:tmpl w:val="0BB0B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D0710"/>
    <w:multiLevelType w:val="hybridMultilevel"/>
    <w:tmpl w:val="9398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73C83"/>
    <w:multiLevelType w:val="hybridMultilevel"/>
    <w:tmpl w:val="3BDCCC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96D1E"/>
    <w:multiLevelType w:val="hybridMultilevel"/>
    <w:tmpl w:val="0E9E0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55BCD"/>
    <w:multiLevelType w:val="hybridMultilevel"/>
    <w:tmpl w:val="794A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2D30C5"/>
    <w:multiLevelType w:val="hybridMultilevel"/>
    <w:tmpl w:val="A2E6E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55908"/>
    <w:multiLevelType w:val="hybridMultilevel"/>
    <w:tmpl w:val="BDD4E86A"/>
    <w:lvl w:ilvl="0" w:tplc="125229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0301A"/>
    <w:multiLevelType w:val="hybridMultilevel"/>
    <w:tmpl w:val="B452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83A3E"/>
    <w:multiLevelType w:val="hybridMultilevel"/>
    <w:tmpl w:val="533479C2"/>
    <w:lvl w:ilvl="0" w:tplc="D504B586">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D80A10"/>
    <w:multiLevelType w:val="hybridMultilevel"/>
    <w:tmpl w:val="6DE2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47090"/>
    <w:multiLevelType w:val="hybridMultilevel"/>
    <w:tmpl w:val="0CA09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B5D35"/>
    <w:multiLevelType w:val="hybridMultilevel"/>
    <w:tmpl w:val="9790E40A"/>
    <w:lvl w:ilvl="0" w:tplc="72442EE0">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67102"/>
    <w:multiLevelType w:val="hybridMultilevel"/>
    <w:tmpl w:val="34D65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F38A7"/>
    <w:multiLevelType w:val="hybridMultilevel"/>
    <w:tmpl w:val="D6CC0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AA7983"/>
    <w:multiLevelType w:val="hybridMultilevel"/>
    <w:tmpl w:val="D6309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E54BA"/>
    <w:multiLevelType w:val="hybridMultilevel"/>
    <w:tmpl w:val="9DB6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C50D0"/>
    <w:multiLevelType w:val="hybridMultilevel"/>
    <w:tmpl w:val="5E3EC2F6"/>
    <w:lvl w:ilvl="0" w:tplc="D930A41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865F2E"/>
    <w:multiLevelType w:val="hybridMultilevel"/>
    <w:tmpl w:val="DB947A04"/>
    <w:lvl w:ilvl="0" w:tplc="E94C944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A2326B"/>
    <w:multiLevelType w:val="hybridMultilevel"/>
    <w:tmpl w:val="BABEB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00ED5"/>
    <w:multiLevelType w:val="hybridMultilevel"/>
    <w:tmpl w:val="DCE60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586ADF"/>
    <w:multiLevelType w:val="hybridMultilevel"/>
    <w:tmpl w:val="E584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12F5B"/>
    <w:multiLevelType w:val="hybridMultilevel"/>
    <w:tmpl w:val="9A924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2068CE"/>
    <w:multiLevelType w:val="hybridMultilevel"/>
    <w:tmpl w:val="EECC9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7C24A6"/>
    <w:multiLevelType w:val="hybridMultilevel"/>
    <w:tmpl w:val="6290B288"/>
    <w:lvl w:ilvl="0" w:tplc="A7CE39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A70FBE"/>
    <w:multiLevelType w:val="hybridMultilevel"/>
    <w:tmpl w:val="67A0CB3E"/>
    <w:lvl w:ilvl="0" w:tplc="889AF57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3A1A0B"/>
    <w:multiLevelType w:val="hybridMultilevel"/>
    <w:tmpl w:val="542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BB2DC5"/>
    <w:multiLevelType w:val="hybridMultilevel"/>
    <w:tmpl w:val="6B9243AE"/>
    <w:lvl w:ilvl="0" w:tplc="CF78B52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764AE5"/>
    <w:multiLevelType w:val="hybridMultilevel"/>
    <w:tmpl w:val="A8287046"/>
    <w:lvl w:ilvl="0" w:tplc="DC647CD0">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2E6259"/>
    <w:multiLevelType w:val="hybridMultilevel"/>
    <w:tmpl w:val="E0B4095E"/>
    <w:lvl w:ilvl="0" w:tplc="AB6489B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2614ED"/>
    <w:multiLevelType w:val="hybridMultilevel"/>
    <w:tmpl w:val="10D6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0"/>
  </w:num>
  <w:num w:numId="3">
    <w:abstractNumId w:val="20"/>
  </w:num>
  <w:num w:numId="4">
    <w:abstractNumId w:val="14"/>
  </w:num>
  <w:num w:numId="5">
    <w:abstractNumId w:val="22"/>
  </w:num>
  <w:num w:numId="6">
    <w:abstractNumId w:val="6"/>
  </w:num>
  <w:num w:numId="7">
    <w:abstractNumId w:val="41"/>
  </w:num>
  <w:num w:numId="8">
    <w:abstractNumId w:val="25"/>
  </w:num>
  <w:num w:numId="9">
    <w:abstractNumId w:val="18"/>
  </w:num>
  <w:num w:numId="10">
    <w:abstractNumId w:val="38"/>
  </w:num>
  <w:num w:numId="11">
    <w:abstractNumId w:val="36"/>
  </w:num>
  <w:num w:numId="12">
    <w:abstractNumId w:val="5"/>
  </w:num>
  <w:num w:numId="13">
    <w:abstractNumId w:val="29"/>
  </w:num>
  <w:num w:numId="14">
    <w:abstractNumId w:val="17"/>
  </w:num>
  <w:num w:numId="15">
    <w:abstractNumId w:val="8"/>
  </w:num>
  <w:num w:numId="16">
    <w:abstractNumId w:val="39"/>
  </w:num>
  <w:num w:numId="17">
    <w:abstractNumId w:val="43"/>
  </w:num>
  <w:num w:numId="18">
    <w:abstractNumId w:val="28"/>
  </w:num>
  <w:num w:numId="19">
    <w:abstractNumId w:val="9"/>
  </w:num>
  <w:num w:numId="20">
    <w:abstractNumId w:val="3"/>
  </w:num>
  <w:num w:numId="21">
    <w:abstractNumId w:val="26"/>
  </w:num>
  <w:num w:numId="22">
    <w:abstractNumId w:val="7"/>
  </w:num>
  <w:num w:numId="23">
    <w:abstractNumId w:val="19"/>
  </w:num>
  <w:num w:numId="24">
    <w:abstractNumId w:val="33"/>
  </w:num>
  <w:num w:numId="25">
    <w:abstractNumId w:val="37"/>
  </w:num>
  <w:num w:numId="26">
    <w:abstractNumId w:val="27"/>
  </w:num>
  <w:num w:numId="27">
    <w:abstractNumId w:val="0"/>
  </w:num>
  <w:num w:numId="28">
    <w:abstractNumId w:val="30"/>
  </w:num>
  <w:num w:numId="29">
    <w:abstractNumId w:val="32"/>
  </w:num>
  <w:num w:numId="30">
    <w:abstractNumId w:val="1"/>
  </w:num>
  <w:num w:numId="31">
    <w:abstractNumId w:val="31"/>
  </w:num>
  <w:num w:numId="32">
    <w:abstractNumId w:val="34"/>
  </w:num>
  <w:num w:numId="33">
    <w:abstractNumId w:val="21"/>
  </w:num>
  <w:num w:numId="34">
    <w:abstractNumId w:val="42"/>
  </w:num>
  <w:num w:numId="35">
    <w:abstractNumId w:val="24"/>
  </w:num>
  <w:num w:numId="36">
    <w:abstractNumId w:val="12"/>
  </w:num>
  <w:num w:numId="37">
    <w:abstractNumId w:val="16"/>
  </w:num>
  <w:num w:numId="38">
    <w:abstractNumId w:val="11"/>
  </w:num>
  <w:num w:numId="39">
    <w:abstractNumId w:val="4"/>
  </w:num>
  <w:num w:numId="40">
    <w:abstractNumId w:val="23"/>
  </w:num>
  <w:num w:numId="41">
    <w:abstractNumId w:val="10"/>
  </w:num>
  <w:num w:numId="42">
    <w:abstractNumId w:val="2"/>
  </w:num>
  <w:num w:numId="43">
    <w:abstractNumId w:val="15"/>
  </w:num>
  <w:num w:numId="44">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156CA"/>
    <w:rsid w:val="0001639B"/>
    <w:rsid w:val="00023430"/>
    <w:rsid w:val="00026D6A"/>
    <w:rsid w:val="0003455D"/>
    <w:rsid w:val="0003628C"/>
    <w:rsid w:val="000601D8"/>
    <w:rsid w:val="00060D27"/>
    <w:rsid w:val="000629C6"/>
    <w:rsid w:val="00070277"/>
    <w:rsid w:val="00073B5A"/>
    <w:rsid w:val="0007569E"/>
    <w:rsid w:val="00075AB4"/>
    <w:rsid w:val="00081A99"/>
    <w:rsid w:val="00093A75"/>
    <w:rsid w:val="00097A95"/>
    <w:rsid w:val="000B21CE"/>
    <w:rsid w:val="000B35DA"/>
    <w:rsid w:val="000B5786"/>
    <w:rsid w:val="000C1F21"/>
    <w:rsid w:val="000C1FF5"/>
    <w:rsid w:val="000C4CBB"/>
    <w:rsid w:val="000D69AB"/>
    <w:rsid w:val="000E66DA"/>
    <w:rsid w:val="000E70A6"/>
    <w:rsid w:val="000F58E6"/>
    <w:rsid w:val="000F7179"/>
    <w:rsid w:val="000F7F8E"/>
    <w:rsid w:val="00101696"/>
    <w:rsid w:val="001034D9"/>
    <w:rsid w:val="00110DC7"/>
    <w:rsid w:val="00112A40"/>
    <w:rsid w:val="00127CB0"/>
    <w:rsid w:val="00135757"/>
    <w:rsid w:val="00144A4B"/>
    <w:rsid w:val="00157236"/>
    <w:rsid w:val="001715C5"/>
    <w:rsid w:val="00172736"/>
    <w:rsid w:val="00174578"/>
    <w:rsid w:val="00177848"/>
    <w:rsid w:val="00182FC6"/>
    <w:rsid w:val="00185DA9"/>
    <w:rsid w:val="001862BD"/>
    <w:rsid w:val="0018635B"/>
    <w:rsid w:val="0019366A"/>
    <w:rsid w:val="00193EB0"/>
    <w:rsid w:val="001B5891"/>
    <w:rsid w:val="001B72AC"/>
    <w:rsid w:val="001C1D02"/>
    <w:rsid w:val="001C7D7D"/>
    <w:rsid w:val="001E2923"/>
    <w:rsid w:val="001E3145"/>
    <w:rsid w:val="001F1840"/>
    <w:rsid w:val="00202E53"/>
    <w:rsid w:val="00206279"/>
    <w:rsid w:val="002072F2"/>
    <w:rsid w:val="002269C7"/>
    <w:rsid w:val="002407CF"/>
    <w:rsid w:val="00243246"/>
    <w:rsid w:val="00247713"/>
    <w:rsid w:val="00251575"/>
    <w:rsid w:val="00255209"/>
    <w:rsid w:val="0026213B"/>
    <w:rsid w:val="00272772"/>
    <w:rsid w:val="00274010"/>
    <w:rsid w:val="0027723E"/>
    <w:rsid w:val="00283B94"/>
    <w:rsid w:val="00286F6B"/>
    <w:rsid w:val="00293076"/>
    <w:rsid w:val="002931E8"/>
    <w:rsid w:val="002B4002"/>
    <w:rsid w:val="002C0F4D"/>
    <w:rsid w:val="002C77A8"/>
    <w:rsid w:val="002D6547"/>
    <w:rsid w:val="002E2972"/>
    <w:rsid w:val="002F4D99"/>
    <w:rsid w:val="002F6E5E"/>
    <w:rsid w:val="003000E5"/>
    <w:rsid w:val="00300EF3"/>
    <w:rsid w:val="003155C5"/>
    <w:rsid w:val="00317539"/>
    <w:rsid w:val="00320A5A"/>
    <w:rsid w:val="0033013E"/>
    <w:rsid w:val="00334233"/>
    <w:rsid w:val="0033568A"/>
    <w:rsid w:val="0035421E"/>
    <w:rsid w:val="00357D5B"/>
    <w:rsid w:val="00361B14"/>
    <w:rsid w:val="0038079E"/>
    <w:rsid w:val="00382434"/>
    <w:rsid w:val="00383587"/>
    <w:rsid w:val="003A28D3"/>
    <w:rsid w:val="003C1ABD"/>
    <w:rsid w:val="003C4B0D"/>
    <w:rsid w:val="003E0AAA"/>
    <w:rsid w:val="003E3288"/>
    <w:rsid w:val="00402B6A"/>
    <w:rsid w:val="00411DED"/>
    <w:rsid w:val="0041303A"/>
    <w:rsid w:val="004130C9"/>
    <w:rsid w:val="004169DC"/>
    <w:rsid w:val="00433701"/>
    <w:rsid w:val="00456384"/>
    <w:rsid w:val="00457D5F"/>
    <w:rsid w:val="004661F5"/>
    <w:rsid w:val="0047294D"/>
    <w:rsid w:val="00482719"/>
    <w:rsid w:val="00487712"/>
    <w:rsid w:val="004913CC"/>
    <w:rsid w:val="004A0642"/>
    <w:rsid w:val="004A47B4"/>
    <w:rsid w:val="004B2372"/>
    <w:rsid w:val="004C328D"/>
    <w:rsid w:val="004C493C"/>
    <w:rsid w:val="004C5685"/>
    <w:rsid w:val="004D014B"/>
    <w:rsid w:val="004D3BFD"/>
    <w:rsid w:val="004D62E8"/>
    <w:rsid w:val="004D7B50"/>
    <w:rsid w:val="004E585E"/>
    <w:rsid w:val="004E6A5C"/>
    <w:rsid w:val="004E6F99"/>
    <w:rsid w:val="00505C99"/>
    <w:rsid w:val="00511F20"/>
    <w:rsid w:val="00513826"/>
    <w:rsid w:val="005222B3"/>
    <w:rsid w:val="00545861"/>
    <w:rsid w:val="005464AA"/>
    <w:rsid w:val="00551164"/>
    <w:rsid w:val="00557D31"/>
    <w:rsid w:val="0057360F"/>
    <w:rsid w:val="005754B8"/>
    <w:rsid w:val="005818BC"/>
    <w:rsid w:val="005825A3"/>
    <w:rsid w:val="0058463C"/>
    <w:rsid w:val="00585417"/>
    <w:rsid w:val="0059136E"/>
    <w:rsid w:val="00595C59"/>
    <w:rsid w:val="005B6C42"/>
    <w:rsid w:val="005C519D"/>
    <w:rsid w:val="005D0C3F"/>
    <w:rsid w:val="005D754B"/>
    <w:rsid w:val="005E45A1"/>
    <w:rsid w:val="005E7900"/>
    <w:rsid w:val="005F445E"/>
    <w:rsid w:val="005F6F91"/>
    <w:rsid w:val="00607349"/>
    <w:rsid w:val="00622EF7"/>
    <w:rsid w:val="00630797"/>
    <w:rsid w:val="00637C92"/>
    <w:rsid w:val="00653BE3"/>
    <w:rsid w:val="0066018C"/>
    <w:rsid w:val="006644B0"/>
    <w:rsid w:val="006900AA"/>
    <w:rsid w:val="006949D0"/>
    <w:rsid w:val="006A0D76"/>
    <w:rsid w:val="006A389C"/>
    <w:rsid w:val="006B0EFD"/>
    <w:rsid w:val="006B2596"/>
    <w:rsid w:val="006B4055"/>
    <w:rsid w:val="006C2339"/>
    <w:rsid w:val="006C7BD1"/>
    <w:rsid w:val="006E60E1"/>
    <w:rsid w:val="006F03E1"/>
    <w:rsid w:val="00702757"/>
    <w:rsid w:val="00711F4B"/>
    <w:rsid w:val="00713606"/>
    <w:rsid w:val="00713CFF"/>
    <w:rsid w:val="0071580F"/>
    <w:rsid w:val="007176CC"/>
    <w:rsid w:val="00720812"/>
    <w:rsid w:val="00723A87"/>
    <w:rsid w:val="00730573"/>
    <w:rsid w:val="00775841"/>
    <w:rsid w:val="007763EC"/>
    <w:rsid w:val="00777801"/>
    <w:rsid w:val="00785F98"/>
    <w:rsid w:val="00792B6D"/>
    <w:rsid w:val="007A1465"/>
    <w:rsid w:val="007B0087"/>
    <w:rsid w:val="007B0EF0"/>
    <w:rsid w:val="007B449E"/>
    <w:rsid w:val="007C1EF1"/>
    <w:rsid w:val="007C2CF3"/>
    <w:rsid w:val="007C5C7E"/>
    <w:rsid w:val="007D3459"/>
    <w:rsid w:val="007E0F1A"/>
    <w:rsid w:val="007E4440"/>
    <w:rsid w:val="00806E7E"/>
    <w:rsid w:val="008101BC"/>
    <w:rsid w:val="00813997"/>
    <w:rsid w:val="00814624"/>
    <w:rsid w:val="00816EE6"/>
    <w:rsid w:val="0082475F"/>
    <w:rsid w:val="0084054F"/>
    <w:rsid w:val="00841C15"/>
    <w:rsid w:val="008437BA"/>
    <w:rsid w:val="008517EB"/>
    <w:rsid w:val="0085224F"/>
    <w:rsid w:val="0085291B"/>
    <w:rsid w:val="00856971"/>
    <w:rsid w:val="00864839"/>
    <w:rsid w:val="00867B41"/>
    <w:rsid w:val="00872D5F"/>
    <w:rsid w:val="0087417D"/>
    <w:rsid w:val="00892690"/>
    <w:rsid w:val="008943AE"/>
    <w:rsid w:val="008A3ED3"/>
    <w:rsid w:val="008A4B58"/>
    <w:rsid w:val="008A5012"/>
    <w:rsid w:val="008A6BA9"/>
    <w:rsid w:val="008C090F"/>
    <w:rsid w:val="008C1304"/>
    <w:rsid w:val="008D142B"/>
    <w:rsid w:val="008D30C9"/>
    <w:rsid w:val="008D4375"/>
    <w:rsid w:val="008E2FB2"/>
    <w:rsid w:val="008F7D9F"/>
    <w:rsid w:val="009154B4"/>
    <w:rsid w:val="00922685"/>
    <w:rsid w:val="0093038E"/>
    <w:rsid w:val="0093474C"/>
    <w:rsid w:val="009409AE"/>
    <w:rsid w:val="009500C6"/>
    <w:rsid w:val="0095054D"/>
    <w:rsid w:val="0095234C"/>
    <w:rsid w:val="00953574"/>
    <w:rsid w:val="00973E20"/>
    <w:rsid w:val="009808F1"/>
    <w:rsid w:val="00981B23"/>
    <w:rsid w:val="00986747"/>
    <w:rsid w:val="00990C75"/>
    <w:rsid w:val="009A000F"/>
    <w:rsid w:val="009A5C5D"/>
    <w:rsid w:val="009B08A6"/>
    <w:rsid w:val="009B2F14"/>
    <w:rsid w:val="009D602B"/>
    <w:rsid w:val="009D744C"/>
    <w:rsid w:val="009E6E94"/>
    <w:rsid w:val="009F5585"/>
    <w:rsid w:val="00A0342C"/>
    <w:rsid w:val="00A05A5A"/>
    <w:rsid w:val="00A21384"/>
    <w:rsid w:val="00A32132"/>
    <w:rsid w:val="00A34600"/>
    <w:rsid w:val="00A4516C"/>
    <w:rsid w:val="00A51216"/>
    <w:rsid w:val="00A564FA"/>
    <w:rsid w:val="00A56F82"/>
    <w:rsid w:val="00A575C9"/>
    <w:rsid w:val="00A7045F"/>
    <w:rsid w:val="00A74BCC"/>
    <w:rsid w:val="00A802E9"/>
    <w:rsid w:val="00A803B0"/>
    <w:rsid w:val="00A811A0"/>
    <w:rsid w:val="00A8318F"/>
    <w:rsid w:val="00A84D10"/>
    <w:rsid w:val="00AA210B"/>
    <w:rsid w:val="00AA338D"/>
    <w:rsid w:val="00AA6F06"/>
    <w:rsid w:val="00AC0831"/>
    <w:rsid w:val="00AC350E"/>
    <w:rsid w:val="00AC4461"/>
    <w:rsid w:val="00AC67AC"/>
    <w:rsid w:val="00AD0170"/>
    <w:rsid w:val="00AD155A"/>
    <w:rsid w:val="00AD409C"/>
    <w:rsid w:val="00AD5C49"/>
    <w:rsid w:val="00AD747F"/>
    <w:rsid w:val="00AE187D"/>
    <w:rsid w:val="00AF6459"/>
    <w:rsid w:val="00B0000C"/>
    <w:rsid w:val="00B00CD0"/>
    <w:rsid w:val="00B02726"/>
    <w:rsid w:val="00B06C45"/>
    <w:rsid w:val="00B13FBF"/>
    <w:rsid w:val="00B169F9"/>
    <w:rsid w:val="00B422CA"/>
    <w:rsid w:val="00B44CCA"/>
    <w:rsid w:val="00B44D3C"/>
    <w:rsid w:val="00B474EF"/>
    <w:rsid w:val="00B55201"/>
    <w:rsid w:val="00B61D23"/>
    <w:rsid w:val="00B76181"/>
    <w:rsid w:val="00B847AE"/>
    <w:rsid w:val="00B84EE9"/>
    <w:rsid w:val="00B91E29"/>
    <w:rsid w:val="00B9763E"/>
    <w:rsid w:val="00BB626D"/>
    <w:rsid w:val="00BD6F07"/>
    <w:rsid w:val="00BE64AB"/>
    <w:rsid w:val="00BE744E"/>
    <w:rsid w:val="00BE767A"/>
    <w:rsid w:val="00C02C72"/>
    <w:rsid w:val="00C204C2"/>
    <w:rsid w:val="00C31786"/>
    <w:rsid w:val="00C32E3C"/>
    <w:rsid w:val="00C5278F"/>
    <w:rsid w:val="00C6107E"/>
    <w:rsid w:val="00C62ECC"/>
    <w:rsid w:val="00C65280"/>
    <w:rsid w:val="00C67BC6"/>
    <w:rsid w:val="00C73337"/>
    <w:rsid w:val="00C75F0E"/>
    <w:rsid w:val="00C805F0"/>
    <w:rsid w:val="00C871BA"/>
    <w:rsid w:val="00CA07EF"/>
    <w:rsid w:val="00CA218E"/>
    <w:rsid w:val="00CC3781"/>
    <w:rsid w:val="00CC51A2"/>
    <w:rsid w:val="00CD2949"/>
    <w:rsid w:val="00CD3C10"/>
    <w:rsid w:val="00CD4D12"/>
    <w:rsid w:val="00CD6B7F"/>
    <w:rsid w:val="00CF3156"/>
    <w:rsid w:val="00CF3DCC"/>
    <w:rsid w:val="00D039AA"/>
    <w:rsid w:val="00D06B42"/>
    <w:rsid w:val="00D140AD"/>
    <w:rsid w:val="00D32953"/>
    <w:rsid w:val="00D34098"/>
    <w:rsid w:val="00D361EB"/>
    <w:rsid w:val="00D4460B"/>
    <w:rsid w:val="00D50B26"/>
    <w:rsid w:val="00D77BF9"/>
    <w:rsid w:val="00D82B1D"/>
    <w:rsid w:val="00D85851"/>
    <w:rsid w:val="00D96F8F"/>
    <w:rsid w:val="00DA55BE"/>
    <w:rsid w:val="00DA5D6C"/>
    <w:rsid w:val="00DA6AE5"/>
    <w:rsid w:val="00DB308F"/>
    <w:rsid w:val="00DC151F"/>
    <w:rsid w:val="00DC4F7E"/>
    <w:rsid w:val="00DD1885"/>
    <w:rsid w:val="00DD1B41"/>
    <w:rsid w:val="00DD3B61"/>
    <w:rsid w:val="00DD50B4"/>
    <w:rsid w:val="00DE17C9"/>
    <w:rsid w:val="00DE37B3"/>
    <w:rsid w:val="00DE6830"/>
    <w:rsid w:val="00E0554D"/>
    <w:rsid w:val="00E135D8"/>
    <w:rsid w:val="00E22959"/>
    <w:rsid w:val="00E318B7"/>
    <w:rsid w:val="00E40674"/>
    <w:rsid w:val="00E44C8B"/>
    <w:rsid w:val="00E4558C"/>
    <w:rsid w:val="00E652DA"/>
    <w:rsid w:val="00E7112C"/>
    <w:rsid w:val="00E75838"/>
    <w:rsid w:val="00EA72EB"/>
    <w:rsid w:val="00EB4332"/>
    <w:rsid w:val="00EB5839"/>
    <w:rsid w:val="00EB6C2A"/>
    <w:rsid w:val="00EC5BA5"/>
    <w:rsid w:val="00ED29F2"/>
    <w:rsid w:val="00ED3E36"/>
    <w:rsid w:val="00ED4418"/>
    <w:rsid w:val="00EE1640"/>
    <w:rsid w:val="00EE1D0C"/>
    <w:rsid w:val="00EE3DCB"/>
    <w:rsid w:val="00EF0A48"/>
    <w:rsid w:val="00EF1E6A"/>
    <w:rsid w:val="00EF58AE"/>
    <w:rsid w:val="00F12AEB"/>
    <w:rsid w:val="00F23D8A"/>
    <w:rsid w:val="00F37E68"/>
    <w:rsid w:val="00F53905"/>
    <w:rsid w:val="00F5473F"/>
    <w:rsid w:val="00F60B53"/>
    <w:rsid w:val="00F8197E"/>
    <w:rsid w:val="00F87EC0"/>
    <w:rsid w:val="00F90F02"/>
    <w:rsid w:val="00F93D68"/>
    <w:rsid w:val="00F94157"/>
    <w:rsid w:val="00F95194"/>
    <w:rsid w:val="00F9689F"/>
    <w:rsid w:val="00F975B9"/>
    <w:rsid w:val="00FA3194"/>
    <w:rsid w:val="00FB1A49"/>
    <w:rsid w:val="00FB2380"/>
    <w:rsid w:val="00FB2417"/>
    <w:rsid w:val="00FC0021"/>
    <w:rsid w:val="00FD33F8"/>
    <w:rsid w:val="00FD39D6"/>
    <w:rsid w:val="00FE2B76"/>
    <w:rsid w:val="00FE36CD"/>
    <w:rsid w:val="00FE59E5"/>
    <w:rsid w:val="00FE5D85"/>
    <w:rsid w:val="00FE6A4C"/>
    <w:rsid w:val="00FF2A09"/>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34D6FA"/>
  <w15:docId w15:val="{4EA70705-2F31-4D7F-81AA-70359787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9A00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ture.mdc.mo.gov/discover-nature/photos-live-cams/peregrine-falcon-web-camera/falcon-camera-education-material" TargetMode="External"/><Relationship Id="rId18" Type="http://schemas.openxmlformats.org/officeDocument/2006/relationships/hyperlink" Target="http://www.lexile.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chievethecore.org/page/3159/ell-supports-for-writing-and-discussion"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info@studentsachieve.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0B66A6Ds77LpiU3dIZVFxMFFkLUk"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nature.mdc.mo.gov/discover-nature/photos-live-cams/peregrine-falcon-web-camera" TargetMode="External"/><Relationship Id="rId23" Type="http://schemas.openxmlformats.org/officeDocument/2006/relationships/theme" Target="theme/theme1.xml"/><Relationship Id="rId10" Type="http://schemas.openxmlformats.org/officeDocument/2006/relationships/hyperlink" Target="https://achievethecore.org/page/2562/my-side-of-the-mountain-with-companion-text-set" TargetMode="External"/><Relationship Id="rId19" Type="http://schemas.openxmlformats.org/officeDocument/2006/relationships/hyperlink" Target="http://www.achievethecore.org/content/upload/Companion_to_Qualitative_Scale_Features_Explained.pdf" TargetMode="External"/><Relationship Id="rId4" Type="http://schemas.openxmlformats.org/officeDocument/2006/relationships/styles" Target="styles.xml"/><Relationship Id="rId9" Type="http://schemas.openxmlformats.org/officeDocument/2006/relationships/hyperlink" Target="https://drive.google.com/drive/folders/0B66A6Ds77LpiU3dIZVFxMFFkLUk" TargetMode="External"/><Relationship Id="rId14" Type="http://schemas.openxmlformats.org/officeDocument/2006/relationships/hyperlink" Target="http://www.youtube.com/watch?v=owGe00kd38I&amp;app=desktop"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6D201-1C0A-4056-8331-174A9681A6D2}">
  <ds:schemaRefs>
    <ds:schemaRef ds:uri="http://schemas.openxmlformats.org/officeDocument/2006/bibliography"/>
  </ds:schemaRefs>
</ds:datastoreItem>
</file>

<file path=customXml/itemProps2.xml><?xml version="1.0" encoding="utf-8"?>
<ds:datastoreItem xmlns:ds="http://schemas.openxmlformats.org/officeDocument/2006/customXml" ds:itemID="{A0EE9626-B93F-4FCF-9D4A-C6EB6DBB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4472</Words>
  <Characters>25497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5</cp:revision>
  <cp:lastPrinted>2014-02-15T00:00:00Z</cp:lastPrinted>
  <dcterms:created xsi:type="dcterms:W3CDTF">2018-03-18T22:43:00Z</dcterms:created>
  <dcterms:modified xsi:type="dcterms:W3CDTF">2018-03-21T19:29:00Z</dcterms:modified>
</cp:coreProperties>
</file>